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7CB3C30" w14:textId="77777777" w:rsidR="00BF2875" w:rsidRDefault="00CD2AD0">
      <w:sdt>
        <w:sdtPr>
          <w:id w:val="1793389391"/>
          <w:docPartObj>
            <w:docPartGallery w:val="Cover Pages"/>
            <w:docPartUnique/>
          </w:docPartObj>
        </w:sdtPr>
        <w:sdtEndPr/>
        <w:sdtContent>
          <w:r w:rsidR="005D3EC8">
            <w:rPr>
              <w:noProof/>
              <w:lang w:val="nb-NO" w:eastAsia="nb-NO"/>
            </w:rPr>
            <mc:AlternateContent>
              <mc:Choice Requires="wps">
                <w:drawing>
                  <wp:anchor distT="0" distB="0" distL="114300" distR="114300" simplePos="0" relativeHeight="251659264" behindDoc="0" locked="0" layoutInCell="0" allowOverlap="1" wp14:anchorId="6F53BDAE" wp14:editId="7AA0BC1C">
                    <wp:simplePos x="0" y="0"/>
                    <wp:positionH relativeFrom="margin">
                      <wp:align>center</wp:align>
                    </wp:positionH>
                    <wp:positionV relativeFrom="margin">
                      <wp:align>center</wp:align>
                    </wp:positionV>
                    <wp:extent cx="5943600" cy="8229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22960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360"/>
                                  <w:gridCol w:w="8711"/>
                                </w:tblGrid>
                                <w:tr w:rsidR="00BF2875" w14:paraId="53B917E6" w14:textId="77777777">
                                  <w:trPr>
                                    <w:jc w:val="center"/>
                                  </w:trPr>
                                  <w:tc>
                                    <w:tcPr>
                                      <w:tcW w:w="360" w:type="dxa"/>
                                      <w:tcBorders>
                                        <w:top w:val="single" w:sz="6" w:space="0" w:color="9FB8CD" w:themeColor="accent2"/>
                                        <w:left w:val="single" w:sz="6" w:space="0" w:color="9FB8CD" w:themeColor="accent2"/>
                                        <w:bottom w:val="single" w:sz="6" w:space="0" w:color="9FB8CD" w:themeColor="accent2"/>
                                        <w:right w:val="single" w:sz="6" w:space="0" w:color="9FB8CD" w:themeColor="accent2"/>
                                      </w:tcBorders>
                                      <w:shd w:val="clear" w:color="auto" w:fill="9FB8CD" w:themeFill="accent2"/>
                                      <w:tcMar>
                                        <w:top w:w="360" w:type="dxa"/>
                                        <w:bottom w:w="360" w:type="dxa"/>
                                      </w:tcMar>
                                    </w:tcPr>
                                    <w:p w14:paraId="4CD45135" w14:textId="77777777" w:rsidR="00BF2875" w:rsidRDefault="00BF2875">
                                      <w:pPr>
                                        <w:pStyle w:val="NoSpacing"/>
                                      </w:pPr>
                                    </w:p>
                                  </w:tc>
                                  <w:tc>
                                    <w:tcPr>
                                      <w:tcW w:w="0" w:type="auto"/>
                                      <w:tcBorders>
                                        <w:top w:val="single" w:sz="6" w:space="0" w:color="9FB8CD" w:themeColor="accent2"/>
                                        <w:left w:val="single" w:sz="6" w:space="0" w:color="9FB8CD" w:themeColor="accent2"/>
                                        <w:bottom w:val="single" w:sz="6" w:space="0" w:color="9FB8CD" w:themeColor="accent2"/>
                                        <w:right w:val="single" w:sz="6" w:space="0" w:color="9FB8CD" w:themeColor="accent2"/>
                                      </w:tcBorders>
                                      <w:tcMar>
                                        <w:top w:w="360" w:type="dxa"/>
                                        <w:left w:w="360" w:type="dxa"/>
                                        <w:bottom w:w="360" w:type="dxa"/>
                                        <w:right w:w="360" w:type="dxa"/>
                                      </w:tcMar>
                                    </w:tcPr>
                                    <w:p w14:paraId="083C2D02" w14:textId="77777777" w:rsidR="00BF2875" w:rsidRDefault="004B6841">
                                      <w:pPr>
                                        <w:pStyle w:val="NoSpacing"/>
                                        <w:spacing w:line="276" w:lineRule="auto"/>
                                        <w:jc w:val="right"/>
                                        <w:rPr>
                                          <w:rFonts w:asciiTheme="majorHAnsi" w:eastAsiaTheme="majorEastAsia" w:hAnsiTheme="majorHAnsi" w:cstheme="majorBidi"/>
                                          <w:color w:val="727CA3" w:themeColor="accent1"/>
                                          <w:sz w:val="52"/>
                                          <w:szCs w:val="52"/>
                                        </w:rPr>
                                      </w:pPr>
                                      <w:r>
                                        <w:rPr>
                                          <w:rFonts w:asciiTheme="majorHAnsi" w:eastAsiaTheme="majorEastAsia" w:hAnsiTheme="majorHAnsi" w:cstheme="majorBidi"/>
                                          <w:color w:val="727CA3" w:themeColor="accent1"/>
                                          <w:sz w:val="52"/>
                                          <w:szCs w:val="52"/>
                                        </w:rPr>
                                        <w:t xml:space="preserve"> </w:t>
                                      </w:r>
                                      <w:r>
                                        <w:rPr>
                                          <w:color w:val="9FB8CD" w:themeColor="accent2"/>
                                          <w:spacing w:val="10"/>
                                          <w:sz w:val="52"/>
                                          <w:szCs w:val="52"/>
                                        </w:rPr>
                                        <w:sym w:font="Wingdings 3" w:char="F07D"/>
                                      </w:r>
                                      <w:sdt>
                                        <w:sdtPr>
                                          <w:rPr>
                                            <w:rFonts w:asciiTheme="majorHAnsi" w:eastAsiaTheme="majorEastAsia" w:hAnsiTheme="majorHAnsi" w:cstheme="majorBidi"/>
                                            <w:color w:val="727CA3" w:themeColor="accent1"/>
                                            <w:sz w:val="44"/>
                                            <w:szCs w:val="44"/>
                                          </w:rPr>
                                          <w:alias w:val="Title"/>
                                          <w:id w:val="-634651002"/>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B200D0" w:rsidRPr="00B200D0">
                                            <w:rPr>
                                              <w:rFonts w:asciiTheme="majorHAnsi" w:eastAsiaTheme="majorEastAsia" w:hAnsiTheme="majorHAnsi" w:cstheme="majorBidi"/>
                                              <w:color w:val="727CA3" w:themeColor="accent1"/>
                                              <w:sz w:val="44"/>
                                              <w:szCs w:val="44"/>
                                            </w:rPr>
                                            <w:t>FAABulous</w:t>
                                          </w:r>
                                          <w:proofErr w:type="spellEnd"/>
                                          <w:r w:rsidR="00B200D0" w:rsidRPr="00B200D0">
                                            <w:rPr>
                                              <w:rFonts w:asciiTheme="majorHAnsi" w:eastAsiaTheme="majorEastAsia" w:hAnsiTheme="majorHAnsi" w:cstheme="majorBidi"/>
                                              <w:color w:val="727CA3" w:themeColor="accent1"/>
                                              <w:sz w:val="44"/>
                                              <w:szCs w:val="44"/>
                                            </w:rPr>
                                            <w:t>: Future Arctic Algal Blooms – and their role in the context of climate change</w:t>
                                          </w:r>
                                        </w:sdtContent>
                                      </w:sdt>
                                    </w:p>
                                    <w:p w14:paraId="07975589" w14:textId="77777777" w:rsidR="00BF2875" w:rsidRDefault="00CD2AD0" w:rsidP="00B200D0">
                                      <w:pPr>
                                        <w:pStyle w:val="NoSpacing"/>
                                        <w:spacing w:line="276" w:lineRule="auto"/>
                                        <w:jc w:val="right"/>
                                        <w:rPr>
                                          <w:rFonts w:asciiTheme="majorHAnsi" w:eastAsiaTheme="majorEastAsia" w:hAnsiTheme="majorHAnsi" w:cstheme="majorBidi"/>
                                          <w:color w:val="9FB8CD" w:themeColor="accent2"/>
                                          <w:sz w:val="24"/>
                                        </w:rPr>
                                      </w:pPr>
                                      <w:sdt>
                                        <w:sdtPr>
                                          <w:rPr>
                                            <w:rFonts w:asciiTheme="majorHAnsi" w:eastAsiaTheme="majorEastAsia" w:hAnsiTheme="majorHAnsi" w:cstheme="majorBidi"/>
                                            <w:color w:val="9FB8CD" w:themeColor="accent2"/>
                                            <w:sz w:val="24"/>
                                          </w:rPr>
                                          <w:alias w:val="Subtitle"/>
                                          <w:id w:val="-779108490"/>
                                          <w:dataBinding w:prefixMappings="xmlns:ns0='http://schemas.openxmlformats.org/package/2006/metadata/core-properties' xmlns:ns1='http://purl.org/dc/elements/1.1/'" w:xpath="/ns0:coreProperties[1]/ns1:subject[1]" w:storeItemID="{6C3C8BC8-F283-45AE-878A-BAB7291924A1}"/>
                                          <w:text/>
                                        </w:sdtPr>
                                        <w:sdtEndPr/>
                                        <w:sdtContent>
                                          <w:r w:rsidR="00B200D0">
                                            <w:rPr>
                                              <w:rFonts w:asciiTheme="majorHAnsi" w:eastAsiaTheme="majorEastAsia" w:hAnsiTheme="majorHAnsi" w:cstheme="majorBidi"/>
                                              <w:color w:val="9FB8CD" w:themeColor="accent2"/>
                                              <w:sz w:val="24"/>
                                            </w:rPr>
                                            <w:t>Research project 2015-2020, funded by the NRC</w:t>
                                          </w:r>
                                        </w:sdtContent>
                                      </w:sdt>
                                    </w:p>
                                  </w:tc>
                                </w:tr>
                                <w:tr w:rsidR="00BF2875" w14:paraId="137ED526" w14:textId="77777777">
                                  <w:trPr>
                                    <w:jc w:val="center"/>
                                  </w:trPr>
                                  <w:tc>
                                    <w:tcPr>
                                      <w:tcW w:w="360" w:type="dxa"/>
                                      <w:tcBorders>
                                        <w:top w:val="single" w:sz="6" w:space="0" w:color="9FB8CD" w:themeColor="accent2"/>
                                        <w:left w:val="nil"/>
                                        <w:bottom w:val="single" w:sz="6" w:space="0" w:color="AAB0C7" w:themeColor="accent1" w:themeTint="99"/>
                                        <w:right w:val="nil"/>
                                      </w:tcBorders>
                                    </w:tcPr>
                                    <w:p w14:paraId="7ED6B60E" w14:textId="77777777" w:rsidR="00BF2875" w:rsidRDefault="00BF2875">
                                      <w:pPr>
                                        <w:pStyle w:val="NoSpacing"/>
                                        <w:rPr>
                                          <w:sz w:val="16"/>
                                          <w:szCs w:val="16"/>
                                        </w:rPr>
                                      </w:pPr>
                                    </w:p>
                                  </w:tc>
                                  <w:tc>
                                    <w:tcPr>
                                      <w:tcW w:w="0" w:type="auto"/>
                                      <w:tcBorders>
                                        <w:top w:val="single" w:sz="6" w:space="0" w:color="9FB8CD" w:themeColor="accent2"/>
                                        <w:left w:val="nil"/>
                                        <w:bottom w:val="single" w:sz="6" w:space="0" w:color="AAB0C7" w:themeColor="accent1" w:themeTint="99"/>
                                        <w:right w:val="nil"/>
                                      </w:tcBorders>
                                    </w:tcPr>
                                    <w:p w14:paraId="0E133FAF" w14:textId="77777777" w:rsidR="00BF2875" w:rsidRDefault="00BF2875">
                                      <w:pPr>
                                        <w:pStyle w:val="NoSpacing"/>
                                        <w:rPr>
                                          <w:sz w:val="16"/>
                                          <w:szCs w:val="16"/>
                                        </w:rPr>
                                      </w:pPr>
                                    </w:p>
                                  </w:tc>
                                </w:tr>
                                <w:tr w:rsidR="00BF2875" w14:paraId="412DC1A4" w14:textId="77777777">
                                  <w:trPr>
                                    <w:jc w:val="center"/>
                                  </w:trPr>
                                  <w:tc>
                                    <w:tcPr>
                                      <w:tcW w:w="360" w:type="dxa"/>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shd w:val="clear" w:color="auto" w:fill="AAB0C7" w:themeFill="accent1" w:themeFillTint="99"/>
                                      <w:tcMar>
                                        <w:top w:w="144" w:type="dxa"/>
                                        <w:bottom w:w="144" w:type="dxa"/>
                                      </w:tcMar>
                                    </w:tcPr>
                                    <w:p w14:paraId="03C3CB9B" w14:textId="77777777" w:rsidR="00BF2875" w:rsidRDefault="00BF2875">
                                      <w:pPr>
                                        <w:pStyle w:val="NoSpacing"/>
                                      </w:pPr>
                                    </w:p>
                                  </w:tc>
                                  <w:tc>
                                    <w:tcPr>
                                      <w:tcW w:w="0" w:type="auto"/>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tcMar>
                                        <w:top w:w="144" w:type="dxa"/>
                                        <w:left w:w="144" w:type="dxa"/>
                                        <w:bottom w:w="144" w:type="dxa"/>
                                        <w:right w:w="144" w:type="dxa"/>
                                      </w:tcMar>
                                    </w:tcPr>
                                    <w:p w14:paraId="0966A0A6" w14:textId="77777777" w:rsidR="00BF2875" w:rsidRDefault="00CD2AD0" w:rsidP="00583FD5">
                                      <w:pPr>
                                        <w:pStyle w:val="NoSpacing"/>
                                        <w:rPr>
                                          <w:color w:val="727CA3" w:themeColor="accent1"/>
                                        </w:rPr>
                                      </w:pPr>
                                      <w:sdt>
                                        <w:sdtPr>
                                          <w:rPr>
                                            <w:b/>
                                            <w:bCs/>
                                            <w:color w:val="808080" w:themeColor="background1" w:themeShade="80"/>
                                          </w:rPr>
                                          <w:alias w:val="Author"/>
                                          <w:id w:val="2145688888"/>
                                          <w:dataBinding w:prefixMappings="xmlns:ns0='http://schemas.openxmlformats.org/package/2006/metadata/core-properties' xmlns:ns1='http://purl.org/dc/elements/1.1/'" w:xpath="/ns0:coreProperties[1]/ns1:creator[1]" w:storeItemID="{6C3C8BC8-F283-45AE-878A-BAB7291924A1}"/>
                                          <w:text/>
                                        </w:sdtPr>
                                        <w:sdtEndPr/>
                                        <w:sdtContent>
                                          <w:r w:rsidR="00B200D0" w:rsidRPr="00B200D0">
                                            <w:rPr>
                                              <w:b/>
                                              <w:bCs/>
                                              <w:color w:val="808080" w:themeColor="background1" w:themeShade="80"/>
                                            </w:rPr>
                                            <w:t>Eva Leu</w:t>
                                          </w:r>
                                        </w:sdtContent>
                                      </w:sdt>
                                      <w:r w:rsidR="004B6841">
                                        <w:rPr>
                                          <w:b/>
                                          <w:bCs/>
                                          <w:color w:val="727CA3" w:themeColor="accent1"/>
                                        </w:rPr>
                                        <w:t xml:space="preserve"> </w:t>
                                      </w:r>
                                      <w:r w:rsidR="004B6841">
                                        <w:rPr>
                                          <w:color w:val="9FB8CD" w:themeColor="accent2"/>
                                        </w:rPr>
                                        <w:sym w:font="Wingdings 3" w:char="F07D"/>
                                      </w:r>
                                      <w:r w:rsidR="004B6841">
                                        <w:rPr>
                                          <w:b/>
                                          <w:bCs/>
                                          <w:color w:val="727CA3" w:themeColor="accent1"/>
                                        </w:rPr>
                                        <w:t xml:space="preserve"> </w:t>
                                      </w:r>
                                      <w:sdt>
                                        <w:sdtPr>
                                          <w:rPr>
                                            <w:color w:val="808080" w:themeColor="background1" w:themeShade="80"/>
                                          </w:rPr>
                                          <w:alias w:val="Company"/>
                                          <w:id w:val="-594631264"/>
                                          <w:dataBinding w:prefixMappings="xmlns:ns0='http://schemas.openxmlformats.org/officeDocument/2006/extended-properties'" w:xpath="/ns0:Properties[1]/ns0:Company[1]" w:storeItemID="{6668398D-A668-4E3E-A5EB-62B293D839F1}"/>
                                          <w:text/>
                                        </w:sdtPr>
                                        <w:sdtEndPr/>
                                        <w:sdtContent>
                                          <w:r w:rsidR="00B200D0">
                                            <w:rPr>
                                              <w:color w:val="808080" w:themeColor="background1" w:themeShade="80"/>
                                            </w:rPr>
                                            <w:t>Akvaplan-niva AS</w:t>
                                          </w:r>
                                        </w:sdtContent>
                                      </w:sdt>
                                      <w:r w:rsidR="004B6841">
                                        <w:rPr>
                                          <w:color w:val="727CA3" w:themeColor="accent1"/>
                                        </w:rPr>
                                        <w:t xml:space="preserve"> </w:t>
                                      </w:r>
                                      <w:r w:rsidR="004B6841">
                                        <w:rPr>
                                          <w:color w:val="9FB8CD" w:themeColor="accent2"/>
                                        </w:rPr>
                                        <w:sym w:font="Wingdings 3" w:char="F07D"/>
                                      </w:r>
                                      <w:r w:rsidR="004B6841">
                                        <w:rPr>
                                          <w:color w:val="727CA3" w:themeColor="accent1"/>
                                        </w:rPr>
                                        <w:t xml:space="preserve"> </w:t>
                                      </w:r>
                                      <w:sdt>
                                        <w:sdtPr>
                                          <w:rPr>
                                            <w:color w:val="808080" w:themeColor="background1" w:themeShade="80"/>
                                          </w:rPr>
                                          <w:alias w:val="Date"/>
                                          <w:id w:val="102567682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583FD5">
                                            <w:rPr>
                                              <w:color w:val="808080" w:themeColor="background1" w:themeShade="80"/>
                                            </w:rPr>
                                            <w:t xml:space="preserve">     </w:t>
                                          </w:r>
                                        </w:sdtContent>
                                      </w:sdt>
                                    </w:p>
                                  </w:tc>
                                </w:tr>
                                <w:tr w:rsidR="00BF2875" w14:paraId="4083F405" w14:textId="77777777">
                                  <w:trPr>
                                    <w:jc w:val="center"/>
                                  </w:trPr>
                                  <w:tc>
                                    <w:tcPr>
                                      <w:tcW w:w="360" w:type="dxa"/>
                                      <w:tcBorders>
                                        <w:top w:val="single" w:sz="6" w:space="0" w:color="AAB0C7" w:themeColor="accent1" w:themeTint="99"/>
                                        <w:left w:val="nil"/>
                                        <w:bottom w:val="dashed" w:sz="6" w:space="0" w:color="C5D4E1" w:themeColor="accent2" w:themeTint="99"/>
                                        <w:right w:val="nil"/>
                                      </w:tcBorders>
                                    </w:tcPr>
                                    <w:p w14:paraId="136A9968" w14:textId="77777777" w:rsidR="00BF2875" w:rsidRDefault="00BF2875">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B8BE2AD" w14:textId="77777777" w:rsidR="00BF2875" w:rsidRDefault="00BF2875">
                                      <w:pPr>
                                        <w:pStyle w:val="NoSpacing"/>
                                        <w:rPr>
                                          <w:sz w:val="16"/>
                                          <w:szCs w:val="16"/>
                                        </w:rPr>
                                      </w:pPr>
                                    </w:p>
                                  </w:tc>
                                </w:tr>
                                <w:tr w:rsidR="00BF2875" w14:paraId="52895D3E" w14:textId="77777777">
                                  <w:trPr>
                                    <w:jc w:val="center"/>
                                  </w:trPr>
                                  <w:tc>
                                    <w:tcPr>
                                      <w:tcW w:w="360" w:type="dxa"/>
                                      <w:tcBorders>
                                        <w:top w:val="dashed" w:sz="6" w:space="0" w:color="C5D4E1" w:themeColor="accent2" w:themeTint="99"/>
                                        <w:left w:val="nil"/>
                                        <w:bottom w:val="single" w:sz="6" w:space="0" w:color="AAB0C7" w:themeColor="accent1" w:themeTint="99"/>
                                        <w:right w:val="nil"/>
                                      </w:tcBorders>
                                    </w:tcPr>
                                    <w:p w14:paraId="21353052" w14:textId="77777777" w:rsidR="00BF2875" w:rsidRDefault="00BF2875">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108B7EBA" w14:textId="77777777" w:rsidR="00BF2875" w:rsidRDefault="00BF2875">
                                      <w:pPr>
                                        <w:pStyle w:val="NoSpacing"/>
                                        <w:rPr>
                                          <w:sz w:val="16"/>
                                          <w:szCs w:val="16"/>
                                        </w:rPr>
                                      </w:pPr>
                                    </w:p>
                                  </w:tc>
                                </w:tr>
                              </w:tbl>
                              <w:p w14:paraId="7ACAEBC9" w14:textId="77777777" w:rsidR="00BF2875" w:rsidRDefault="00B200D0">
                                <w:pPr>
                                  <w:pStyle w:val="NoSpacing"/>
                                </w:pPr>
                                <w:r>
                                  <w:rPr>
                                    <w:noProof/>
                                    <w:lang w:val="nb-NO" w:eastAsia="nb-NO"/>
                                  </w:rPr>
                                  <w:drawing>
                                    <wp:inline distT="0" distB="0" distL="0" distR="0" wp14:anchorId="016B1CBF" wp14:editId="053A702E">
                                      <wp:extent cx="5760720" cy="3240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430_080905_00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C47D2C" w14:textId="77777777" w:rsidR="005D3EC8" w:rsidRDefault="005D3EC8">
                                <w:pPr>
                                  <w:pStyle w:val="NoSpacing"/>
                                </w:pPr>
                              </w:p>
                              <w:p w14:paraId="6E02E443" w14:textId="77777777" w:rsidR="005D3EC8" w:rsidRDefault="005D3EC8" w:rsidP="005D3EC8">
                                <w:pPr>
                                  <w:pStyle w:val="NoSpacing"/>
                                  <w:jc w:val="center"/>
                                </w:pPr>
                                <w:r>
                                  <w:rPr>
                                    <w:noProof/>
                                    <w:lang w:val="nb-NO" w:eastAsia="nb-NO"/>
                                  </w:rPr>
                                  <w:drawing>
                                    <wp:inline distT="0" distB="0" distL="0" distR="0" wp14:anchorId="2DEE4F4F" wp14:editId="2A654A52">
                                      <wp:extent cx="1250900" cy="311897"/>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n logo.jpg"/>
                                              <pic:cNvPicPr/>
                                            </pic:nvPicPr>
                                            <pic:blipFill>
                                              <a:blip r:embed="rId13">
                                                <a:extLst>
                                                  <a:ext uri="{28A0092B-C50C-407E-A947-70E740481C1C}">
                                                    <a14:useLocalDpi xmlns:a14="http://schemas.microsoft.com/office/drawing/2010/main" val="0"/>
                                                  </a:ext>
                                                </a:extLst>
                                              </a:blip>
                                              <a:stretch>
                                                <a:fillRect/>
                                              </a:stretch>
                                            </pic:blipFill>
                                            <pic:spPr>
                                              <a:xfrm>
                                                <a:off x="0" y="0"/>
                                                <a:ext cx="1273245" cy="317469"/>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0AE10452" wp14:editId="756F756C">
                                      <wp:extent cx="618856" cy="563270"/>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IS_logo_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988" cy="567941"/>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4FF89832" wp14:editId="0EF3A43D">
                                      <wp:extent cx="440068" cy="43340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norsk_pos.png"/>
                                              <pic:cNvPicPr/>
                                            </pic:nvPicPr>
                                            <pic:blipFill>
                                              <a:blip r:embed="rId15">
                                                <a:extLst>
                                                  <a:ext uri="{28A0092B-C50C-407E-A947-70E740481C1C}">
                                                    <a14:useLocalDpi xmlns:a14="http://schemas.microsoft.com/office/drawing/2010/main" val="0"/>
                                                  </a:ext>
                                                </a:extLst>
                                              </a:blip>
                                              <a:stretch>
                                                <a:fillRect/>
                                              </a:stretch>
                                            </pic:blipFill>
                                            <pic:spPr>
                                              <a:xfrm>
                                                <a:off x="0" y="0"/>
                                                <a:ext cx="456001" cy="449092"/>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33F0651E" wp14:editId="28640924">
                                      <wp:extent cx="760781" cy="31685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IVA.png"/>
                                              <pic:cNvPicPr/>
                                            </pic:nvPicPr>
                                            <pic:blipFill>
                                              <a:blip r:embed="rId16">
                                                <a:extLst>
                                                  <a:ext uri="{28A0092B-C50C-407E-A947-70E740481C1C}">
                                                    <a14:useLocalDpi xmlns:a14="http://schemas.microsoft.com/office/drawing/2010/main" val="0"/>
                                                  </a:ext>
                                                </a:extLst>
                                              </a:blip>
                                              <a:stretch>
                                                <a:fillRect/>
                                              </a:stretch>
                                            </pic:blipFill>
                                            <pic:spPr>
                                              <a:xfrm>
                                                <a:off x="0" y="0"/>
                                                <a:ext cx="799093" cy="332807"/>
                                              </a:xfrm>
                                              <a:prstGeom prst="rect">
                                                <a:avLst/>
                                              </a:prstGeom>
                                            </pic:spPr>
                                          </pic:pic>
                                        </a:graphicData>
                                      </a:graphic>
                                    </wp:inline>
                                  </w:drawing>
                                </w:r>
                                <w:r>
                                  <w:rPr>
                                    <w:noProof/>
                                    <w:lang w:val="nb-NO" w:eastAsia="nb-NO"/>
                                  </w:rPr>
                                  <w:t xml:space="preserve">  </w:t>
                                </w:r>
                                <w:r w:rsidRPr="005D3EC8">
                                  <w:rPr>
                                    <w:noProof/>
                                    <w:lang w:val="nb-NO" w:eastAsia="nb-NO"/>
                                  </w:rPr>
                                  <w:drawing>
                                    <wp:inline distT="0" distB="0" distL="0" distR="0" wp14:anchorId="20BF6A5E" wp14:editId="6A606C24">
                                      <wp:extent cx="1224135" cy="433322"/>
                                      <wp:effectExtent l="0" t="0" r="0" b="508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1224135" cy="433322"/>
                                              </a:xfrm>
                                              <a:prstGeom prst="rect">
                                                <a:avLst/>
                                              </a:prstGeom>
                                            </pic:spPr>
                                          </pic:pic>
                                        </a:graphicData>
                                      </a:graphic>
                                    </wp:inline>
                                  </w:drawing>
                                </w:r>
                              </w:p>
                              <w:p w14:paraId="7FFBD207" w14:textId="77777777" w:rsidR="005D3EC8" w:rsidRDefault="005D3EC8" w:rsidP="005D3EC8">
                                <w:pPr>
                                  <w:pStyle w:val="NoSpacing"/>
                                  <w:jc w:val="center"/>
                                  <w:rPr>
                                    <w:noProof/>
                                    <w:lang w:val="nb-NO" w:eastAsia="nb-NO"/>
                                  </w:rPr>
                                </w:pPr>
                                <w:r>
                                  <w:rPr>
                                    <w:noProof/>
                                    <w:lang w:val="nb-NO" w:eastAsia="nb-NO"/>
                                  </w:rPr>
                                  <w:drawing>
                                    <wp:inline distT="0" distB="0" distL="0" distR="0" wp14:anchorId="102192AC" wp14:editId="7304920B">
                                      <wp:extent cx="760781" cy="760781"/>
                                      <wp:effectExtent l="0" t="0" r="127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RCTOS official logo.gif"/>
                                              <pic:cNvPicPr/>
                                            </pic:nvPicPr>
                                            <pic:blipFill>
                                              <a:blip r:embed="rId18">
                                                <a:extLst>
                                                  <a:ext uri="{28A0092B-C50C-407E-A947-70E740481C1C}">
                                                    <a14:useLocalDpi xmlns:a14="http://schemas.microsoft.com/office/drawing/2010/main" val="0"/>
                                                  </a:ext>
                                                </a:extLst>
                                              </a:blip>
                                              <a:stretch>
                                                <a:fillRect/>
                                              </a:stretch>
                                            </pic:blipFill>
                                            <pic:spPr>
                                              <a:xfrm>
                                                <a:off x="0" y="0"/>
                                                <a:ext cx="764927" cy="764927"/>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1163ADBB" wp14:editId="380C8A9E">
                                      <wp:extent cx="980237" cy="444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WI_WortBildmarke_Farbe_CMYK.tiff"/>
                                              <pic:cNvPicPr/>
                                            </pic:nvPicPr>
                                            <pic:blipFill>
                                              <a:blip r:embed="rId19">
                                                <a:extLst>
                                                  <a:ext uri="{28A0092B-C50C-407E-A947-70E740481C1C}">
                                                    <a14:useLocalDpi xmlns:a14="http://schemas.microsoft.com/office/drawing/2010/main" val="0"/>
                                                  </a:ext>
                                                </a:extLst>
                                              </a:blip>
                                              <a:stretch>
                                                <a:fillRect/>
                                              </a:stretch>
                                            </pic:blipFill>
                                            <pic:spPr>
                                              <a:xfrm>
                                                <a:off x="0" y="0"/>
                                                <a:ext cx="1007325" cy="456311"/>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542EA544" wp14:editId="1C8701B0">
                                      <wp:extent cx="548640" cy="690113"/>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OPANbig.gif"/>
                                              <pic:cNvPicPr/>
                                            </pic:nvPicPr>
                                            <pic:blipFill>
                                              <a:blip r:embed="rId20">
                                                <a:extLst>
                                                  <a:ext uri="{28A0092B-C50C-407E-A947-70E740481C1C}">
                                                    <a14:useLocalDpi xmlns:a14="http://schemas.microsoft.com/office/drawing/2010/main" val="0"/>
                                                  </a:ext>
                                                </a:extLst>
                                              </a:blip>
                                              <a:stretch>
                                                <a:fillRect/>
                                              </a:stretch>
                                            </pic:blipFill>
                                            <pic:spPr>
                                              <a:xfrm>
                                                <a:off x="0" y="0"/>
                                                <a:ext cx="574880" cy="723119"/>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02588A91" wp14:editId="19C8970C">
                                      <wp:extent cx="1382573" cy="343053"/>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IM.png"/>
                                              <pic:cNvPicPr/>
                                            </pic:nvPicPr>
                                            <pic:blipFill>
                                              <a:blip r:embed="rId21">
                                                <a:extLst>
                                                  <a:ext uri="{28A0092B-C50C-407E-A947-70E740481C1C}">
                                                    <a14:useLocalDpi xmlns:a14="http://schemas.microsoft.com/office/drawing/2010/main" val="0"/>
                                                  </a:ext>
                                                </a:extLst>
                                              </a:blip>
                                              <a:stretch>
                                                <a:fillRect/>
                                              </a:stretch>
                                            </pic:blipFill>
                                            <pic:spPr>
                                              <a:xfrm>
                                                <a:off x="0" y="0"/>
                                                <a:ext cx="1397858" cy="346846"/>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3F576DF2" wp14:editId="1821AB71">
                                      <wp:extent cx="454137" cy="960254"/>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MS_logo.png"/>
                                              <pic:cNvPicPr/>
                                            </pic:nvPicPr>
                                            <pic:blipFill>
                                              <a:blip r:embed="rId22">
                                                <a:extLst>
                                                  <a:ext uri="{28A0092B-C50C-407E-A947-70E740481C1C}">
                                                    <a14:useLocalDpi xmlns:a14="http://schemas.microsoft.com/office/drawing/2010/main" val="0"/>
                                                  </a:ext>
                                                </a:extLst>
                                              </a:blip>
                                              <a:stretch>
                                                <a:fillRect/>
                                              </a:stretch>
                                            </pic:blipFill>
                                            <pic:spPr>
                                              <a:xfrm>
                                                <a:off x="0" y="0"/>
                                                <a:ext cx="456168" cy="964547"/>
                                              </a:xfrm>
                                              <a:prstGeom prst="rect">
                                                <a:avLst/>
                                              </a:prstGeom>
                                            </pic:spPr>
                                          </pic:pic>
                                        </a:graphicData>
                                      </a:graphic>
                                    </wp:inline>
                                  </w:drawing>
                                </w:r>
                              </w:p>
                              <w:p w14:paraId="7AB541C3" w14:textId="77777777" w:rsidR="00A43C93" w:rsidRDefault="00A43C93" w:rsidP="005D3EC8">
                                <w:pPr>
                                  <w:pStyle w:val="NoSpacing"/>
                                  <w:jc w:val="center"/>
                                  <w:rPr>
                                    <w:noProof/>
                                    <w:lang w:val="nb-NO" w:eastAsia="nb-NO"/>
                                  </w:rPr>
                                </w:pPr>
                              </w:p>
                              <w:p w14:paraId="16A8D359" w14:textId="77777777" w:rsidR="00031818" w:rsidRDefault="00031818" w:rsidP="005D3EC8">
                                <w:pPr>
                                  <w:pStyle w:val="NoSpacing"/>
                                  <w:jc w:val="center"/>
                                  <w:rPr>
                                    <w:noProof/>
                                    <w:lang w:val="nb-NO" w:eastAsia="nb-NO"/>
                                  </w:rPr>
                                </w:pPr>
                              </w:p>
                              <w:p w14:paraId="65C0BA66" w14:textId="77777777" w:rsidR="005D3EC8" w:rsidRDefault="005D3EC8" w:rsidP="005D3EC8">
                                <w:pPr>
                                  <w:pStyle w:val="NoSpacing"/>
                                  <w:jc w:val="center"/>
                                </w:pPr>
                                <w:r>
                                  <w:rPr>
                                    <w:noProof/>
                                    <w:lang w:val="nb-NO" w:eastAsia="nb-NO"/>
                                  </w:rPr>
                                  <w:drawing>
                                    <wp:inline distT="0" distB="0" distL="0" distR="0" wp14:anchorId="5EBACF50" wp14:editId="3FB011EB">
                                      <wp:extent cx="1382573" cy="341035"/>
                                      <wp:effectExtent l="0" t="0" r="825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FR_logo.png"/>
                                              <pic:cNvPicPr/>
                                            </pic:nvPicPr>
                                            <pic:blipFill>
                                              <a:blip r:embed="rId23">
                                                <a:extLst>
                                                  <a:ext uri="{28A0092B-C50C-407E-A947-70E740481C1C}">
                                                    <a14:useLocalDpi xmlns:a14="http://schemas.microsoft.com/office/drawing/2010/main" val="0"/>
                                                  </a:ext>
                                                </a:extLst>
                                              </a:blip>
                                              <a:stretch>
                                                <a:fillRect/>
                                              </a:stretch>
                                            </pic:blipFill>
                                            <pic:spPr>
                                              <a:xfrm>
                                                <a:off x="0" y="0"/>
                                                <a:ext cx="1386513" cy="342007"/>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100000</wp14:pctHeight>
                    </wp14:sizeRelV>
                  </wp:anchor>
                </w:drawing>
              </mc:Choice>
              <mc:Fallback>
                <w:pict>
                  <v:rect w14:anchorId="6F53BDAE" id="Rectangle 3" o:spid="_x0000_s1026" style="position:absolute;margin-left:0;margin-top:0;width:468pt;height:9in;z-index:251659264;visibility:visible;mso-wrap-style:square;mso-width-percent:1000;mso-height-percent:1000;mso-wrap-distance-left:9pt;mso-wrap-distance-top:0;mso-wrap-distance-right:9pt;mso-wrap-distance-bottom:0;mso-position-horizontal:center;mso-position-horizontal-relative:margin;mso-position-vertical:center;mso-position-vertical-relative:margin;mso-width-percent:10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" o:allowincell="f" filled="f" stroked="f">
                    <v:textbox>
                      <w:txbxContent>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360"/>
                            <w:gridCol w:w="8711"/>
                          </w:tblGrid>
                          <w:tr w:rsidR="00BF2875" w14:paraId="53B917E6" w14:textId="77777777">
                            <w:trPr>
                              <w:jc w:val="center"/>
                            </w:trPr>
                            <w:tc>
                              <w:tcPr>
                                <w:tcW w:w="360" w:type="dxa"/>
                                <w:tcBorders>
                                  <w:top w:val="single" w:sz="6" w:space="0" w:color="9FB8CD" w:themeColor="accent2"/>
                                  <w:left w:val="single" w:sz="6" w:space="0" w:color="9FB8CD" w:themeColor="accent2"/>
                                  <w:bottom w:val="single" w:sz="6" w:space="0" w:color="9FB8CD" w:themeColor="accent2"/>
                                  <w:right w:val="single" w:sz="6" w:space="0" w:color="9FB8CD" w:themeColor="accent2"/>
                                </w:tcBorders>
                                <w:shd w:val="clear" w:color="auto" w:fill="9FB8CD" w:themeFill="accent2"/>
                                <w:tcMar>
                                  <w:top w:w="360" w:type="dxa"/>
                                  <w:bottom w:w="360" w:type="dxa"/>
                                </w:tcMar>
                              </w:tcPr>
                              <w:p w14:paraId="4CD45135" w14:textId="77777777" w:rsidR="00BF2875" w:rsidRDefault="00BF2875">
                                <w:pPr>
                                  <w:pStyle w:val="NoSpacing"/>
                                </w:pPr>
                              </w:p>
                            </w:tc>
                            <w:tc>
                              <w:tcPr>
                                <w:tcW w:w="0" w:type="auto"/>
                                <w:tcBorders>
                                  <w:top w:val="single" w:sz="6" w:space="0" w:color="9FB8CD" w:themeColor="accent2"/>
                                  <w:left w:val="single" w:sz="6" w:space="0" w:color="9FB8CD" w:themeColor="accent2"/>
                                  <w:bottom w:val="single" w:sz="6" w:space="0" w:color="9FB8CD" w:themeColor="accent2"/>
                                  <w:right w:val="single" w:sz="6" w:space="0" w:color="9FB8CD" w:themeColor="accent2"/>
                                </w:tcBorders>
                                <w:tcMar>
                                  <w:top w:w="360" w:type="dxa"/>
                                  <w:left w:w="360" w:type="dxa"/>
                                  <w:bottom w:w="360" w:type="dxa"/>
                                  <w:right w:w="360" w:type="dxa"/>
                                </w:tcMar>
                              </w:tcPr>
                              <w:p w14:paraId="083C2D02" w14:textId="77777777" w:rsidR="00BF2875" w:rsidRDefault="004B6841">
                                <w:pPr>
                                  <w:pStyle w:val="NoSpacing"/>
                                  <w:spacing w:line="276" w:lineRule="auto"/>
                                  <w:jc w:val="right"/>
                                  <w:rPr>
                                    <w:rFonts w:asciiTheme="majorHAnsi" w:eastAsiaTheme="majorEastAsia" w:hAnsiTheme="majorHAnsi" w:cstheme="majorBidi"/>
                                    <w:color w:val="727CA3" w:themeColor="accent1"/>
                                    <w:sz w:val="52"/>
                                    <w:szCs w:val="52"/>
                                  </w:rPr>
                                </w:pPr>
                                <w:r>
                                  <w:rPr>
                                    <w:rFonts w:asciiTheme="majorHAnsi" w:eastAsiaTheme="majorEastAsia" w:hAnsiTheme="majorHAnsi" w:cstheme="majorBidi"/>
                                    <w:color w:val="727CA3" w:themeColor="accent1"/>
                                    <w:sz w:val="52"/>
                                    <w:szCs w:val="52"/>
                                  </w:rPr>
                                  <w:t xml:space="preserve"> </w:t>
                                </w:r>
                                <w:r>
                                  <w:rPr>
                                    <w:color w:val="9FB8CD" w:themeColor="accent2"/>
                                    <w:spacing w:val="10"/>
                                    <w:sz w:val="52"/>
                                    <w:szCs w:val="52"/>
                                  </w:rPr>
                                  <w:sym w:font="Wingdings 3" w:char="F07D"/>
                                </w:r>
                                <w:sdt>
                                  <w:sdtPr>
                                    <w:rPr>
                                      <w:rFonts w:asciiTheme="majorHAnsi" w:eastAsiaTheme="majorEastAsia" w:hAnsiTheme="majorHAnsi" w:cstheme="majorBidi"/>
                                      <w:color w:val="727CA3" w:themeColor="accent1"/>
                                      <w:sz w:val="44"/>
                                      <w:szCs w:val="44"/>
                                    </w:rPr>
                                    <w:alias w:val="Title"/>
                                    <w:id w:val="-634651002"/>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B200D0" w:rsidRPr="00B200D0">
                                      <w:rPr>
                                        <w:rFonts w:asciiTheme="majorHAnsi" w:eastAsiaTheme="majorEastAsia" w:hAnsiTheme="majorHAnsi" w:cstheme="majorBidi"/>
                                        <w:color w:val="727CA3" w:themeColor="accent1"/>
                                        <w:sz w:val="44"/>
                                        <w:szCs w:val="44"/>
                                      </w:rPr>
                                      <w:t>FAABulous</w:t>
                                    </w:r>
                                    <w:proofErr w:type="spellEnd"/>
                                    <w:r w:rsidR="00B200D0" w:rsidRPr="00B200D0">
                                      <w:rPr>
                                        <w:rFonts w:asciiTheme="majorHAnsi" w:eastAsiaTheme="majorEastAsia" w:hAnsiTheme="majorHAnsi" w:cstheme="majorBidi"/>
                                        <w:color w:val="727CA3" w:themeColor="accent1"/>
                                        <w:sz w:val="44"/>
                                        <w:szCs w:val="44"/>
                                      </w:rPr>
                                      <w:t>: Future Arctic Algal Blooms – and their role in the context of climate change</w:t>
                                    </w:r>
                                  </w:sdtContent>
                                </w:sdt>
                              </w:p>
                              <w:p w14:paraId="07975589" w14:textId="77777777" w:rsidR="00BF2875" w:rsidRDefault="00CD2AD0" w:rsidP="00B200D0">
                                <w:pPr>
                                  <w:pStyle w:val="NoSpacing"/>
                                  <w:spacing w:line="276" w:lineRule="auto"/>
                                  <w:jc w:val="right"/>
                                  <w:rPr>
                                    <w:rFonts w:asciiTheme="majorHAnsi" w:eastAsiaTheme="majorEastAsia" w:hAnsiTheme="majorHAnsi" w:cstheme="majorBidi"/>
                                    <w:color w:val="9FB8CD" w:themeColor="accent2"/>
                                    <w:sz w:val="24"/>
                                  </w:rPr>
                                </w:pPr>
                                <w:sdt>
                                  <w:sdtPr>
                                    <w:rPr>
                                      <w:rFonts w:asciiTheme="majorHAnsi" w:eastAsiaTheme="majorEastAsia" w:hAnsiTheme="majorHAnsi" w:cstheme="majorBidi"/>
                                      <w:color w:val="9FB8CD" w:themeColor="accent2"/>
                                      <w:sz w:val="24"/>
                                    </w:rPr>
                                    <w:alias w:val="Subtitle"/>
                                    <w:id w:val="-779108490"/>
                                    <w:dataBinding w:prefixMappings="xmlns:ns0='http://schemas.openxmlformats.org/package/2006/metadata/core-properties' xmlns:ns1='http://purl.org/dc/elements/1.1/'" w:xpath="/ns0:coreProperties[1]/ns1:subject[1]" w:storeItemID="{6C3C8BC8-F283-45AE-878A-BAB7291924A1}"/>
                                    <w:text/>
                                  </w:sdtPr>
                                  <w:sdtEndPr/>
                                  <w:sdtContent>
                                    <w:r w:rsidR="00B200D0">
                                      <w:rPr>
                                        <w:rFonts w:asciiTheme="majorHAnsi" w:eastAsiaTheme="majorEastAsia" w:hAnsiTheme="majorHAnsi" w:cstheme="majorBidi"/>
                                        <w:color w:val="9FB8CD" w:themeColor="accent2"/>
                                        <w:sz w:val="24"/>
                                      </w:rPr>
                                      <w:t>Research project 2015-2020, funded by the NRC</w:t>
                                    </w:r>
                                  </w:sdtContent>
                                </w:sdt>
                              </w:p>
                            </w:tc>
                          </w:tr>
                          <w:tr w:rsidR="00BF2875" w14:paraId="137ED526" w14:textId="77777777">
                            <w:trPr>
                              <w:jc w:val="center"/>
                            </w:trPr>
                            <w:tc>
                              <w:tcPr>
                                <w:tcW w:w="360" w:type="dxa"/>
                                <w:tcBorders>
                                  <w:top w:val="single" w:sz="6" w:space="0" w:color="9FB8CD" w:themeColor="accent2"/>
                                  <w:left w:val="nil"/>
                                  <w:bottom w:val="single" w:sz="6" w:space="0" w:color="AAB0C7" w:themeColor="accent1" w:themeTint="99"/>
                                  <w:right w:val="nil"/>
                                </w:tcBorders>
                              </w:tcPr>
                              <w:p w14:paraId="7ED6B60E" w14:textId="77777777" w:rsidR="00BF2875" w:rsidRDefault="00BF2875">
                                <w:pPr>
                                  <w:pStyle w:val="NoSpacing"/>
                                  <w:rPr>
                                    <w:sz w:val="16"/>
                                    <w:szCs w:val="16"/>
                                  </w:rPr>
                                </w:pPr>
                              </w:p>
                            </w:tc>
                            <w:tc>
                              <w:tcPr>
                                <w:tcW w:w="0" w:type="auto"/>
                                <w:tcBorders>
                                  <w:top w:val="single" w:sz="6" w:space="0" w:color="9FB8CD" w:themeColor="accent2"/>
                                  <w:left w:val="nil"/>
                                  <w:bottom w:val="single" w:sz="6" w:space="0" w:color="AAB0C7" w:themeColor="accent1" w:themeTint="99"/>
                                  <w:right w:val="nil"/>
                                </w:tcBorders>
                              </w:tcPr>
                              <w:p w14:paraId="0E133FAF" w14:textId="77777777" w:rsidR="00BF2875" w:rsidRDefault="00BF2875">
                                <w:pPr>
                                  <w:pStyle w:val="NoSpacing"/>
                                  <w:rPr>
                                    <w:sz w:val="16"/>
                                    <w:szCs w:val="16"/>
                                  </w:rPr>
                                </w:pPr>
                              </w:p>
                            </w:tc>
                          </w:tr>
                          <w:tr w:rsidR="00BF2875" w14:paraId="412DC1A4" w14:textId="77777777">
                            <w:trPr>
                              <w:jc w:val="center"/>
                            </w:trPr>
                            <w:tc>
                              <w:tcPr>
                                <w:tcW w:w="360" w:type="dxa"/>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shd w:val="clear" w:color="auto" w:fill="AAB0C7" w:themeFill="accent1" w:themeFillTint="99"/>
                                <w:tcMar>
                                  <w:top w:w="144" w:type="dxa"/>
                                  <w:bottom w:w="144" w:type="dxa"/>
                                </w:tcMar>
                              </w:tcPr>
                              <w:p w14:paraId="03C3CB9B" w14:textId="77777777" w:rsidR="00BF2875" w:rsidRDefault="00BF2875">
                                <w:pPr>
                                  <w:pStyle w:val="NoSpacing"/>
                                </w:pPr>
                              </w:p>
                            </w:tc>
                            <w:tc>
                              <w:tcPr>
                                <w:tcW w:w="0" w:type="auto"/>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tcMar>
                                  <w:top w:w="144" w:type="dxa"/>
                                  <w:left w:w="144" w:type="dxa"/>
                                  <w:bottom w:w="144" w:type="dxa"/>
                                  <w:right w:w="144" w:type="dxa"/>
                                </w:tcMar>
                              </w:tcPr>
                              <w:p w14:paraId="0966A0A6" w14:textId="77777777" w:rsidR="00BF2875" w:rsidRDefault="00CD2AD0" w:rsidP="00583FD5">
                                <w:pPr>
                                  <w:pStyle w:val="NoSpacing"/>
                                  <w:rPr>
                                    <w:color w:val="727CA3" w:themeColor="accent1"/>
                                  </w:rPr>
                                </w:pPr>
                                <w:sdt>
                                  <w:sdtPr>
                                    <w:rPr>
                                      <w:b/>
                                      <w:bCs/>
                                      <w:color w:val="808080" w:themeColor="background1" w:themeShade="80"/>
                                    </w:rPr>
                                    <w:alias w:val="Author"/>
                                    <w:id w:val="2145688888"/>
                                    <w:dataBinding w:prefixMappings="xmlns:ns0='http://schemas.openxmlformats.org/package/2006/metadata/core-properties' xmlns:ns1='http://purl.org/dc/elements/1.1/'" w:xpath="/ns0:coreProperties[1]/ns1:creator[1]" w:storeItemID="{6C3C8BC8-F283-45AE-878A-BAB7291924A1}"/>
                                    <w:text/>
                                  </w:sdtPr>
                                  <w:sdtEndPr/>
                                  <w:sdtContent>
                                    <w:r w:rsidR="00B200D0" w:rsidRPr="00B200D0">
                                      <w:rPr>
                                        <w:b/>
                                        <w:bCs/>
                                        <w:color w:val="808080" w:themeColor="background1" w:themeShade="80"/>
                                      </w:rPr>
                                      <w:t>Eva Leu</w:t>
                                    </w:r>
                                  </w:sdtContent>
                                </w:sdt>
                                <w:r w:rsidR="004B6841">
                                  <w:rPr>
                                    <w:b/>
                                    <w:bCs/>
                                    <w:color w:val="727CA3" w:themeColor="accent1"/>
                                  </w:rPr>
                                  <w:t xml:space="preserve"> </w:t>
                                </w:r>
                                <w:r w:rsidR="004B6841">
                                  <w:rPr>
                                    <w:color w:val="9FB8CD" w:themeColor="accent2"/>
                                  </w:rPr>
                                  <w:sym w:font="Wingdings 3" w:char="F07D"/>
                                </w:r>
                                <w:r w:rsidR="004B6841">
                                  <w:rPr>
                                    <w:b/>
                                    <w:bCs/>
                                    <w:color w:val="727CA3" w:themeColor="accent1"/>
                                  </w:rPr>
                                  <w:t xml:space="preserve"> </w:t>
                                </w:r>
                                <w:sdt>
                                  <w:sdtPr>
                                    <w:rPr>
                                      <w:color w:val="808080" w:themeColor="background1" w:themeShade="80"/>
                                    </w:rPr>
                                    <w:alias w:val="Company"/>
                                    <w:id w:val="-594631264"/>
                                    <w:dataBinding w:prefixMappings="xmlns:ns0='http://schemas.openxmlformats.org/officeDocument/2006/extended-properties'" w:xpath="/ns0:Properties[1]/ns0:Company[1]" w:storeItemID="{6668398D-A668-4E3E-A5EB-62B293D839F1}"/>
                                    <w:text/>
                                  </w:sdtPr>
                                  <w:sdtEndPr/>
                                  <w:sdtContent>
                                    <w:r w:rsidR="00B200D0">
                                      <w:rPr>
                                        <w:color w:val="808080" w:themeColor="background1" w:themeShade="80"/>
                                      </w:rPr>
                                      <w:t>Akvaplan-niva AS</w:t>
                                    </w:r>
                                  </w:sdtContent>
                                </w:sdt>
                                <w:r w:rsidR="004B6841">
                                  <w:rPr>
                                    <w:color w:val="727CA3" w:themeColor="accent1"/>
                                  </w:rPr>
                                  <w:t xml:space="preserve"> </w:t>
                                </w:r>
                                <w:r w:rsidR="004B6841">
                                  <w:rPr>
                                    <w:color w:val="9FB8CD" w:themeColor="accent2"/>
                                  </w:rPr>
                                  <w:sym w:font="Wingdings 3" w:char="F07D"/>
                                </w:r>
                                <w:r w:rsidR="004B6841">
                                  <w:rPr>
                                    <w:color w:val="727CA3" w:themeColor="accent1"/>
                                  </w:rPr>
                                  <w:t xml:space="preserve"> </w:t>
                                </w:r>
                                <w:sdt>
                                  <w:sdtPr>
                                    <w:rPr>
                                      <w:color w:val="808080" w:themeColor="background1" w:themeShade="80"/>
                                    </w:rPr>
                                    <w:alias w:val="Date"/>
                                    <w:id w:val="102567682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583FD5">
                                      <w:rPr>
                                        <w:color w:val="808080" w:themeColor="background1" w:themeShade="80"/>
                                      </w:rPr>
                                      <w:t xml:space="preserve">     </w:t>
                                    </w:r>
                                  </w:sdtContent>
                                </w:sdt>
                              </w:p>
                            </w:tc>
                          </w:tr>
                          <w:tr w:rsidR="00BF2875" w14:paraId="4083F405" w14:textId="77777777">
                            <w:trPr>
                              <w:jc w:val="center"/>
                            </w:trPr>
                            <w:tc>
                              <w:tcPr>
                                <w:tcW w:w="360" w:type="dxa"/>
                                <w:tcBorders>
                                  <w:top w:val="single" w:sz="6" w:space="0" w:color="AAB0C7" w:themeColor="accent1" w:themeTint="99"/>
                                  <w:left w:val="nil"/>
                                  <w:bottom w:val="dashed" w:sz="6" w:space="0" w:color="C5D4E1" w:themeColor="accent2" w:themeTint="99"/>
                                  <w:right w:val="nil"/>
                                </w:tcBorders>
                              </w:tcPr>
                              <w:p w14:paraId="136A9968" w14:textId="77777777" w:rsidR="00BF2875" w:rsidRDefault="00BF2875">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14:paraId="7B8BE2AD" w14:textId="77777777" w:rsidR="00BF2875" w:rsidRDefault="00BF2875">
                                <w:pPr>
                                  <w:pStyle w:val="NoSpacing"/>
                                  <w:rPr>
                                    <w:sz w:val="16"/>
                                    <w:szCs w:val="16"/>
                                  </w:rPr>
                                </w:pPr>
                              </w:p>
                            </w:tc>
                          </w:tr>
                          <w:tr w:rsidR="00BF2875" w14:paraId="52895D3E" w14:textId="77777777">
                            <w:trPr>
                              <w:jc w:val="center"/>
                            </w:trPr>
                            <w:tc>
                              <w:tcPr>
                                <w:tcW w:w="360" w:type="dxa"/>
                                <w:tcBorders>
                                  <w:top w:val="dashed" w:sz="6" w:space="0" w:color="C5D4E1" w:themeColor="accent2" w:themeTint="99"/>
                                  <w:left w:val="nil"/>
                                  <w:bottom w:val="single" w:sz="6" w:space="0" w:color="AAB0C7" w:themeColor="accent1" w:themeTint="99"/>
                                  <w:right w:val="nil"/>
                                </w:tcBorders>
                              </w:tcPr>
                              <w:p w14:paraId="21353052" w14:textId="77777777" w:rsidR="00BF2875" w:rsidRDefault="00BF2875">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14:paraId="108B7EBA" w14:textId="77777777" w:rsidR="00BF2875" w:rsidRDefault="00BF2875">
                                <w:pPr>
                                  <w:pStyle w:val="NoSpacing"/>
                                  <w:rPr>
                                    <w:sz w:val="16"/>
                                    <w:szCs w:val="16"/>
                                  </w:rPr>
                                </w:pPr>
                              </w:p>
                            </w:tc>
                          </w:tr>
                        </w:tbl>
                        <w:p w14:paraId="7ACAEBC9" w14:textId="77777777" w:rsidR="00BF2875" w:rsidRDefault="00B200D0">
                          <w:pPr>
                            <w:pStyle w:val="NoSpacing"/>
                          </w:pPr>
                          <w:r>
                            <w:rPr>
                              <w:noProof/>
                              <w:lang w:val="nb-NO" w:eastAsia="nb-NO"/>
                            </w:rPr>
                            <w:drawing>
                              <wp:inline distT="0" distB="0" distL="0" distR="0" wp14:anchorId="016B1CBF" wp14:editId="053A702E">
                                <wp:extent cx="5760720" cy="3240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430_080905_00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C47D2C" w14:textId="77777777" w:rsidR="005D3EC8" w:rsidRDefault="005D3EC8">
                          <w:pPr>
                            <w:pStyle w:val="NoSpacing"/>
                          </w:pPr>
                        </w:p>
                        <w:p w14:paraId="6E02E443" w14:textId="77777777" w:rsidR="005D3EC8" w:rsidRDefault="005D3EC8" w:rsidP="005D3EC8">
                          <w:pPr>
                            <w:pStyle w:val="NoSpacing"/>
                            <w:jc w:val="center"/>
                          </w:pPr>
                          <w:r>
                            <w:rPr>
                              <w:noProof/>
                              <w:lang w:val="nb-NO" w:eastAsia="nb-NO"/>
                            </w:rPr>
                            <w:drawing>
                              <wp:inline distT="0" distB="0" distL="0" distR="0" wp14:anchorId="2DEE4F4F" wp14:editId="2A654A52">
                                <wp:extent cx="1250900" cy="311897"/>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n logo.jpg"/>
                                        <pic:cNvPicPr/>
                                      </pic:nvPicPr>
                                      <pic:blipFill>
                                        <a:blip r:embed="rId13">
                                          <a:extLst>
                                            <a:ext uri="{28A0092B-C50C-407E-A947-70E740481C1C}">
                                              <a14:useLocalDpi xmlns:a14="http://schemas.microsoft.com/office/drawing/2010/main" val="0"/>
                                            </a:ext>
                                          </a:extLst>
                                        </a:blip>
                                        <a:stretch>
                                          <a:fillRect/>
                                        </a:stretch>
                                      </pic:blipFill>
                                      <pic:spPr>
                                        <a:xfrm>
                                          <a:off x="0" y="0"/>
                                          <a:ext cx="1273245" cy="317469"/>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0AE10452" wp14:editId="756F756C">
                                <wp:extent cx="618856" cy="563270"/>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IS_logo_Transpar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988" cy="567941"/>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4FF89832" wp14:editId="0EF3A43D">
                                <wp:extent cx="440068" cy="43340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norsk_pos.png"/>
                                        <pic:cNvPicPr/>
                                      </pic:nvPicPr>
                                      <pic:blipFill>
                                        <a:blip r:embed="rId15">
                                          <a:extLst>
                                            <a:ext uri="{28A0092B-C50C-407E-A947-70E740481C1C}">
                                              <a14:useLocalDpi xmlns:a14="http://schemas.microsoft.com/office/drawing/2010/main" val="0"/>
                                            </a:ext>
                                          </a:extLst>
                                        </a:blip>
                                        <a:stretch>
                                          <a:fillRect/>
                                        </a:stretch>
                                      </pic:blipFill>
                                      <pic:spPr>
                                        <a:xfrm>
                                          <a:off x="0" y="0"/>
                                          <a:ext cx="456001" cy="449092"/>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33F0651E" wp14:editId="28640924">
                                <wp:extent cx="760781" cy="31685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IVA.png"/>
                                        <pic:cNvPicPr/>
                                      </pic:nvPicPr>
                                      <pic:blipFill>
                                        <a:blip r:embed="rId16">
                                          <a:extLst>
                                            <a:ext uri="{28A0092B-C50C-407E-A947-70E740481C1C}">
                                              <a14:useLocalDpi xmlns:a14="http://schemas.microsoft.com/office/drawing/2010/main" val="0"/>
                                            </a:ext>
                                          </a:extLst>
                                        </a:blip>
                                        <a:stretch>
                                          <a:fillRect/>
                                        </a:stretch>
                                      </pic:blipFill>
                                      <pic:spPr>
                                        <a:xfrm>
                                          <a:off x="0" y="0"/>
                                          <a:ext cx="799093" cy="332807"/>
                                        </a:xfrm>
                                        <a:prstGeom prst="rect">
                                          <a:avLst/>
                                        </a:prstGeom>
                                      </pic:spPr>
                                    </pic:pic>
                                  </a:graphicData>
                                </a:graphic>
                              </wp:inline>
                            </w:drawing>
                          </w:r>
                          <w:r>
                            <w:rPr>
                              <w:noProof/>
                              <w:lang w:val="nb-NO" w:eastAsia="nb-NO"/>
                            </w:rPr>
                            <w:t xml:space="preserve">  </w:t>
                          </w:r>
                          <w:r w:rsidRPr="005D3EC8">
                            <w:rPr>
                              <w:noProof/>
                              <w:lang w:val="nb-NO" w:eastAsia="nb-NO"/>
                            </w:rPr>
                            <w:drawing>
                              <wp:inline distT="0" distB="0" distL="0" distR="0" wp14:anchorId="20BF6A5E" wp14:editId="6A606C24">
                                <wp:extent cx="1224135" cy="433322"/>
                                <wp:effectExtent l="0" t="0" r="0" b="508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1224135" cy="433322"/>
                                        </a:xfrm>
                                        <a:prstGeom prst="rect">
                                          <a:avLst/>
                                        </a:prstGeom>
                                      </pic:spPr>
                                    </pic:pic>
                                  </a:graphicData>
                                </a:graphic>
                              </wp:inline>
                            </w:drawing>
                          </w:r>
                        </w:p>
                        <w:p w14:paraId="7FFBD207" w14:textId="77777777" w:rsidR="005D3EC8" w:rsidRDefault="005D3EC8" w:rsidP="005D3EC8">
                          <w:pPr>
                            <w:pStyle w:val="NoSpacing"/>
                            <w:jc w:val="center"/>
                            <w:rPr>
                              <w:noProof/>
                              <w:lang w:val="nb-NO" w:eastAsia="nb-NO"/>
                            </w:rPr>
                          </w:pPr>
                          <w:r>
                            <w:rPr>
                              <w:noProof/>
                              <w:lang w:val="nb-NO" w:eastAsia="nb-NO"/>
                            </w:rPr>
                            <w:drawing>
                              <wp:inline distT="0" distB="0" distL="0" distR="0" wp14:anchorId="102192AC" wp14:editId="7304920B">
                                <wp:extent cx="760781" cy="760781"/>
                                <wp:effectExtent l="0" t="0" r="127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RCTOS official logo.gif"/>
                                        <pic:cNvPicPr/>
                                      </pic:nvPicPr>
                                      <pic:blipFill>
                                        <a:blip r:embed="rId18">
                                          <a:extLst>
                                            <a:ext uri="{28A0092B-C50C-407E-A947-70E740481C1C}">
                                              <a14:useLocalDpi xmlns:a14="http://schemas.microsoft.com/office/drawing/2010/main" val="0"/>
                                            </a:ext>
                                          </a:extLst>
                                        </a:blip>
                                        <a:stretch>
                                          <a:fillRect/>
                                        </a:stretch>
                                      </pic:blipFill>
                                      <pic:spPr>
                                        <a:xfrm>
                                          <a:off x="0" y="0"/>
                                          <a:ext cx="764927" cy="764927"/>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1163ADBB" wp14:editId="380C8A9E">
                                <wp:extent cx="980237" cy="444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WI_WortBildmarke_Farbe_CMYK.tiff"/>
                                        <pic:cNvPicPr/>
                                      </pic:nvPicPr>
                                      <pic:blipFill>
                                        <a:blip r:embed="rId19">
                                          <a:extLst>
                                            <a:ext uri="{28A0092B-C50C-407E-A947-70E740481C1C}">
                                              <a14:useLocalDpi xmlns:a14="http://schemas.microsoft.com/office/drawing/2010/main" val="0"/>
                                            </a:ext>
                                          </a:extLst>
                                        </a:blip>
                                        <a:stretch>
                                          <a:fillRect/>
                                        </a:stretch>
                                      </pic:blipFill>
                                      <pic:spPr>
                                        <a:xfrm>
                                          <a:off x="0" y="0"/>
                                          <a:ext cx="1007325" cy="456311"/>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542EA544" wp14:editId="1C8701B0">
                                <wp:extent cx="548640" cy="690113"/>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OPANbig.gif"/>
                                        <pic:cNvPicPr/>
                                      </pic:nvPicPr>
                                      <pic:blipFill>
                                        <a:blip r:embed="rId20">
                                          <a:extLst>
                                            <a:ext uri="{28A0092B-C50C-407E-A947-70E740481C1C}">
                                              <a14:useLocalDpi xmlns:a14="http://schemas.microsoft.com/office/drawing/2010/main" val="0"/>
                                            </a:ext>
                                          </a:extLst>
                                        </a:blip>
                                        <a:stretch>
                                          <a:fillRect/>
                                        </a:stretch>
                                      </pic:blipFill>
                                      <pic:spPr>
                                        <a:xfrm>
                                          <a:off x="0" y="0"/>
                                          <a:ext cx="574880" cy="723119"/>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02588A91" wp14:editId="19C8970C">
                                <wp:extent cx="1382573" cy="343053"/>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IM.png"/>
                                        <pic:cNvPicPr/>
                                      </pic:nvPicPr>
                                      <pic:blipFill>
                                        <a:blip r:embed="rId21">
                                          <a:extLst>
                                            <a:ext uri="{28A0092B-C50C-407E-A947-70E740481C1C}">
                                              <a14:useLocalDpi xmlns:a14="http://schemas.microsoft.com/office/drawing/2010/main" val="0"/>
                                            </a:ext>
                                          </a:extLst>
                                        </a:blip>
                                        <a:stretch>
                                          <a:fillRect/>
                                        </a:stretch>
                                      </pic:blipFill>
                                      <pic:spPr>
                                        <a:xfrm>
                                          <a:off x="0" y="0"/>
                                          <a:ext cx="1397858" cy="346846"/>
                                        </a:xfrm>
                                        <a:prstGeom prst="rect">
                                          <a:avLst/>
                                        </a:prstGeom>
                                      </pic:spPr>
                                    </pic:pic>
                                  </a:graphicData>
                                </a:graphic>
                              </wp:inline>
                            </w:drawing>
                          </w:r>
                          <w:r>
                            <w:rPr>
                              <w:noProof/>
                              <w:lang w:val="nb-NO" w:eastAsia="nb-NO"/>
                            </w:rPr>
                            <w:t xml:space="preserve">     </w:t>
                          </w:r>
                          <w:r>
                            <w:rPr>
                              <w:noProof/>
                              <w:lang w:val="nb-NO" w:eastAsia="nb-NO"/>
                            </w:rPr>
                            <w:drawing>
                              <wp:inline distT="0" distB="0" distL="0" distR="0" wp14:anchorId="3F576DF2" wp14:editId="1821AB71">
                                <wp:extent cx="454137" cy="960254"/>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MS_logo.png"/>
                                        <pic:cNvPicPr/>
                                      </pic:nvPicPr>
                                      <pic:blipFill>
                                        <a:blip r:embed="rId22">
                                          <a:extLst>
                                            <a:ext uri="{28A0092B-C50C-407E-A947-70E740481C1C}">
                                              <a14:useLocalDpi xmlns:a14="http://schemas.microsoft.com/office/drawing/2010/main" val="0"/>
                                            </a:ext>
                                          </a:extLst>
                                        </a:blip>
                                        <a:stretch>
                                          <a:fillRect/>
                                        </a:stretch>
                                      </pic:blipFill>
                                      <pic:spPr>
                                        <a:xfrm>
                                          <a:off x="0" y="0"/>
                                          <a:ext cx="456168" cy="964547"/>
                                        </a:xfrm>
                                        <a:prstGeom prst="rect">
                                          <a:avLst/>
                                        </a:prstGeom>
                                      </pic:spPr>
                                    </pic:pic>
                                  </a:graphicData>
                                </a:graphic>
                              </wp:inline>
                            </w:drawing>
                          </w:r>
                        </w:p>
                        <w:p w14:paraId="7AB541C3" w14:textId="77777777" w:rsidR="00A43C93" w:rsidRDefault="00A43C93" w:rsidP="005D3EC8">
                          <w:pPr>
                            <w:pStyle w:val="NoSpacing"/>
                            <w:jc w:val="center"/>
                            <w:rPr>
                              <w:noProof/>
                              <w:lang w:val="nb-NO" w:eastAsia="nb-NO"/>
                            </w:rPr>
                          </w:pPr>
                        </w:p>
                        <w:p w14:paraId="16A8D359" w14:textId="77777777" w:rsidR="00031818" w:rsidRDefault="00031818" w:rsidP="005D3EC8">
                          <w:pPr>
                            <w:pStyle w:val="NoSpacing"/>
                            <w:jc w:val="center"/>
                            <w:rPr>
                              <w:noProof/>
                              <w:lang w:val="nb-NO" w:eastAsia="nb-NO"/>
                            </w:rPr>
                          </w:pPr>
                        </w:p>
                        <w:p w14:paraId="65C0BA66" w14:textId="77777777" w:rsidR="005D3EC8" w:rsidRDefault="005D3EC8" w:rsidP="005D3EC8">
                          <w:pPr>
                            <w:pStyle w:val="NoSpacing"/>
                            <w:jc w:val="center"/>
                          </w:pPr>
                          <w:r>
                            <w:rPr>
                              <w:noProof/>
                              <w:lang w:val="nb-NO" w:eastAsia="nb-NO"/>
                            </w:rPr>
                            <w:drawing>
                              <wp:inline distT="0" distB="0" distL="0" distR="0" wp14:anchorId="5EBACF50" wp14:editId="3FB011EB">
                                <wp:extent cx="1382573" cy="341035"/>
                                <wp:effectExtent l="0" t="0" r="825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FR_logo.png"/>
                                        <pic:cNvPicPr/>
                                      </pic:nvPicPr>
                                      <pic:blipFill>
                                        <a:blip r:embed="rId23">
                                          <a:extLst>
                                            <a:ext uri="{28A0092B-C50C-407E-A947-70E740481C1C}">
                                              <a14:useLocalDpi xmlns:a14="http://schemas.microsoft.com/office/drawing/2010/main" val="0"/>
                                            </a:ext>
                                          </a:extLst>
                                        </a:blip>
                                        <a:stretch>
                                          <a:fillRect/>
                                        </a:stretch>
                                      </pic:blipFill>
                                      <pic:spPr>
                                        <a:xfrm>
                                          <a:off x="0" y="0"/>
                                          <a:ext cx="1386513" cy="342007"/>
                                        </a:xfrm>
                                        <a:prstGeom prst="rect">
                                          <a:avLst/>
                                        </a:prstGeom>
                                      </pic:spPr>
                                    </pic:pic>
                                  </a:graphicData>
                                </a:graphic>
                              </wp:inline>
                            </w:drawing>
                          </w:r>
                        </w:p>
                      </w:txbxContent>
                    </v:textbox>
                    <w10:wrap anchorx="margin" anchory="margin"/>
                  </v:rect>
                </w:pict>
              </mc:Fallback>
            </mc:AlternateContent>
          </w:r>
          <w:r w:rsidR="004B6841">
            <w:br w:type="page"/>
          </w:r>
          <w:r w:rsidR="00B200D0">
            <w:rPr>
              <w:noProof/>
              <w:lang w:val="nb-NO" w:eastAsia="nb-NO"/>
            </w:rPr>
            <w:lastRenderedPageBreak/>
            <w:drawing>
              <wp:inline distT="0" distB="0" distL="0" distR="0" wp14:anchorId="035D80C7" wp14:editId="3521F67C">
                <wp:extent cx="2788920" cy="14649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ab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8920" cy="1464945"/>
                        </a:xfrm>
                        <a:prstGeom prst="rect">
                          <a:avLst/>
                        </a:prstGeom>
                      </pic:spPr>
                    </pic:pic>
                  </a:graphicData>
                </a:graphic>
              </wp:inline>
            </w:drawing>
          </w:r>
        </w:sdtContent>
      </w:sdt>
    </w:p>
    <w:p w14:paraId="7AD0EE6E" w14:textId="77777777" w:rsidR="00BF2875" w:rsidRDefault="00CD2AD0">
      <w:pPr>
        <w:pStyle w:val="Title"/>
      </w:pPr>
      <w:sdt>
        <w:sdtPr>
          <w:alias w:val="Title"/>
          <w:tag w:val="Title"/>
          <w:id w:val="259239096"/>
          <w:placeholder>
            <w:docPart w:val="B8CA4488B5954922957B17CB19F546CF"/>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B200D0" w:rsidRPr="00B200D0">
            <w:t>FAABulous</w:t>
          </w:r>
          <w:proofErr w:type="spellEnd"/>
          <w:r w:rsidR="00B200D0" w:rsidRPr="00B200D0">
            <w:t>: Future Arctic Algal Blooms – and their role in the context of climate change</w:t>
          </w:r>
        </w:sdtContent>
      </w:sdt>
    </w:p>
    <w:sdt>
      <w:sdtPr>
        <w:rPr>
          <w:color w:val="727CA3" w:themeColor="accent1"/>
        </w:rPr>
        <w:alias w:val="Subtitle"/>
        <w:tag w:val="Subtitle"/>
        <w:id w:val="206753112"/>
        <w:placeholder>
          <w:docPart w:val="97032CAE6CE74EBDAB387D7070E5A08F"/>
        </w:placeholder>
        <w:dataBinding w:prefixMappings="xmlns:ns0='http://purl.org/dc/elements/1.1/' xmlns:ns1='http://schemas.openxmlformats.org/package/2006/metadata/core-properties' " w:xpath="/ns1:coreProperties[1]/ns0:subject[1]" w:storeItemID="{6C3C8BC8-F283-45AE-878A-BAB7291924A1}"/>
        <w:text/>
      </w:sdtPr>
      <w:sdtEndPr/>
      <w:sdtContent>
        <w:p w14:paraId="3C57DF82" w14:textId="77777777" w:rsidR="00BF2875" w:rsidRDefault="00B200D0">
          <w:pPr>
            <w:pStyle w:val="Subtitle"/>
            <w:rPr>
              <w:color w:val="727CA3" w:themeColor="accent1"/>
            </w:rPr>
          </w:pPr>
          <w:r w:rsidRPr="00B200D0">
            <w:rPr>
              <w:color w:val="727CA3" w:themeColor="accent1"/>
            </w:rPr>
            <w:t>Research project 2015-2020, funded by the NRC</w:t>
          </w:r>
        </w:p>
      </w:sdtContent>
    </w:sdt>
    <w:p w14:paraId="12264749" w14:textId="77777777" w:rsidR="00BF2875" w:rsidRDefault="00583FD5" w:rsidP="00583FD5">
      <w:r>
        <w:t xml:space="preserve">The aim of the </w:t>
      </w:r>
      <w:proofErr w:type="spellStart"/>
      <w:r>
        <w:t>FAABulous</w:t>
      </w:r>
      <w:proofErr w:type="spellEnd"/>
      <w:r>
        <w:t xml:space="preserve"> project is to understand how Arctic marine algal blooms in sea ice and water will change in the future in response to the ongoing climate warming. To this end, we combine the collection of year-round field data from two Svalbard fjord systems with contrasting oceanographic characteristics, experiments in lab and field and modeling. </w:t>
      </w:r>
      <w:r w:rsidR="002200FD">
        <w:t>Our project group consists of five Norwegian and four international research institutions.</w:t>
      </w:r>
    </w:p>
    <w:p w14:paraId="618972D1" w14:textId="77777777" w:rsidR="00583FD5" w:rsidRDefault="00583FD5" w:rsidP="00583FD5">
      <w:pPr>
        <w:pStyle w:val="Heading1"/>
      </w:pPr>
      <w:r>
        <w:t>Background</w:t>
      </w:r>
    </w:p>
    <w:p w14:paraId="710697B6" w14:textId="77777777" w:rsidR="00BF2875" w:rsidRDefault="00583FD5">
      <w:r>
        <w:t>Environmental conditions in the Arctic are currently changing at a</w:t>
      </w:r>
      <w:r w:rsidR="002200FD">
        <w:t>n unprecedented rate. Most prominently</w:t>
      </w:r>
      <w:r w:rsidR="00525C80">
        <w:t>, temperature rise leads to a decrease in sea ice cover and thickness, increasing the amount of light in the water fundamentally.</w:t>
      </w:r>
      <w:r>
        <w:t xml:space="preserve"> </w:t>
      </w:r>
      <w:r w:rsidR="00471D36">
        <w:t xml:space="preserve">This has far-reaching implications for Arctic marine ecosystems that are to </w:t>
      </w:r>
      <w:r w:rsidR="00471D36">
        <w:t xml:space="preserve">date still poorly understood. </w:t>
      </w:r>
      <w:r w:rsidR="004868D1">
        <w:t>Unicellular algae living in sea ice and water are key in the coupling of environmental changes to ecosystem structure and function: they utilize sunlight to build up the entire biomass the system is based upon – by means of photosynthesis. This is important because they serve as food source for small crustaceans that then are fed upon by fish, seabirds and others – but also because they remove CO</w:t>
      </w:r>
      <w:r w:rsidR="004868D1">
        <w:rPr>
          <w:vertAlign w:val="subscript"/>
        </w:rPr>
        <w:t>2</w:t>
      </w:r>
      <w:r w:rsidR="004868D1">
        <w:t xml:space="preserve"> from the atmosphere. </w:t>
      </w:r>
    </w:p>
    <w:p w14:paraId="24F70E84" w14:textId="77777777" w:rsidR="004868D1" w:rsidRDefault="004868D1">
      <w:r w:rsidRPr="004868D1">
        <w:rPr>
          <w:noProof/>
          <w:lang w:val="nb-NO" w:eastAsia="nb-NO"/>
        </w:rPr>
        <w:drawing>
          <wp:inline distT="0" distB="0" distL="0" distR="0" wp14:anchorId="72F9C29E" wp14:editId="72AC23DA">
            <wp:extent cx="2785745" cy="2089308"/>
            <wp:effectExtent l="38100" t="38100" r="33655" b="444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3494" cy="2095119"/>
                    </a:xfrm>
                    <a:prstGeom prst="rect">
                      <a:avLst/>
                    </a:prstGeom>
                    <a:ln w="28575">
                      <a:solidFill>
                        <a:schemeClr val="tx1"/>
                      </a:solidFill>
                    </a:ln>
                  </pic:spPr>
                </pic:pic>
              </a:graphicData>
            </a:graphic>
          </wp:inline>
        </w:drawing>
      </w:r>
    </w:p>
    <w:p w14:paraId="34F498EC" w14:textId="77777777" w:rsidR="004868D1" w:rsidRDefault="004868D1">
      <w:pPr>
        <w:rPr>
          <w:sz w:val="16"/>
          <w:szCs w:val="16"/>
        </w:rPr>
      </w:pPr>
      <w:r>
        <w:rPr>
          <w:sz w:val="16"/>
          <w:szCs w:val="16"/>
        </w:rPr>
        <w:t xml:space="preserve">Fig. 1: </w:t>
      </w:r>
      <w:r w:rsidRPr="004868D1">
        <w:rPr>
          <w:sz w:val="16"/>
          <w:szCs w:val="16"/>
        </w:rPr>
        <w:t>Chains of algal cells under the microscope: these organisms constitute the basis of the Arctic marine food web!</w:t>
      </w:r>
      <w:r w:rsidR="008202CB">
        <w:rPr>
          <w:sz w:val="16"/>
          <w:szCs w:val="16"/>
        </w:rPr>
        <w:t xml:space="preserve"> (from a spring bloom in </w:t>
      </w:r>
      <w:proofErr w:type="spellStart"/>
      <w:r w:rsidR="008202CB">
        <w:rPr>
          <w:sz w:val="16"/>
          <w:szCs w:val="16"/>
        </w:rPr>
        <w:t>Kongsfjorden</w:t>
      </w:r>
      <w:proofErr w:type="spellEnd"/>
      <w:r w:rsidR="008202CB">
        <w:rPr>
          <w:sz w:val="16"/>
          <w:szCs w:val="16"/>
        </w:rPr>
        <w:t>, 2003)</w:t>
      </w:r>
    </w:p>
    <w:p w14:paraId="269B6DB4" w14:textId="77777777" w:rsidR="004868D1" w:rsidRDefault="004868D1">
      <w:r>
        <w:t>Because these algae are so dependent on light and nutrients, their seasonal development is controlled by the changes in temperature and light conditions throughout a year (see Fig. 2) – and it changes immediately in response to alterations of those.</w:t>
      </w:r>
    </w:p>
    <w:p w14:paraId="33CC4F4F" w14:textId="77777777" w:rsidR="004868D1" w:rsidRDefault="004868D1">
      <w:r w:rsidRPr="004868D1">
        <w:rPr>
          <w:noProof/>
          <w:lang w:val="nb-NO" w:eastAsia="nb-NO"/>
        </w:rPr>
        <w:drawing>
          <wp:inline distT="0" distB="0" distL="0" distR="0" wp14:anchorId="50E85728" wp14:editId="7C648832">
            <wp:extent cx="2786331" cy="1929028"/>
            <wp:effectExtent l="38100" t="38100" r="33655" b="3365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6331" cy="1929028"/>
                    </a:xfrm>
                    <a:prstGeom prst="rect">
                      <a:avLst/>
                    </a:prstGeom>
                    <a:ln w="28575">
                      <a:solidFill>
                        <a:schemeClr val="tx1"/>
                      </a:solidFill>
                    </a:ln>
                  </pic:spPr>
                </pic:pic>
              </a:graphicData>
            </a:graphic>
          </wp:inline>
        </w:drawing>
      </w:r>
    </w:p>
    <w:p w14:paraId="400B5707" w14:textId="77777777" w:rsidR="004868D1" w:rsidRDefault="004868D1">
      <w:pPr>
        <w:rPr>
          <w:sz w:val="16"/>
          <w:szCs w:val="16"/>
        </w:rPr>
      </w:pPr>
      <w:r>
        <w:rPr>
          <w:sz w:val="16"/>
          <w:szCs w:val="16"/>
        </w:rPr>
        <w:t>Fig. 2: Seasonal development of algae blooms in sea ice and water during the transition from winter (I) to early summer (III) (Leu et al. 2015)</w:t>
      </w:r>
    </w:p>
    <w:p w14:paraId="0E166C68" w14:textId="77777777" w:rsidR="00B52EFB" w:rsidRDefault="00B52EFB" w:rsidP="00B52EFB">
      <w:pPr>
        <w:pStyle w:val="Heading1"/>
      </w:pPr>
      <w:r>
        <w:lastRenderedPageBreak/>
        <w:t>Research questions</w:t>
      </w:r>
    </w:p>
    <w:p w14:paraId="0D49827D" w14:textId="77777777" w:rsidR="00B52EFB" w:rsidRDefault="00B52EFB" w:rsidP="00B52EFB">
      <w:pPr>
        <w:pStyle w:val="ListParagraph"/>
        <w:numPr>
          <w:ilvl w:val="0"/>
          <w:numId w:val="21"/>
        </w:numPr>
      </w:pPr>
      <w:r>
        <w:t>How will the timing, duration and quantity of these algal blooms develop under the changes in sea ice conditions we observe?</w:t>
      </w:r>
    </w:p>
    <w:p w14:paraId="581FAB6F" w14:textId="77777777" w:rsidR="00B52EFB" w:rsidRDefault="00B52EFB" w:rsidP="00B52EFB">
      <w:pPr>
        <w:pStyle w:val="ListParagraph"/>
        <w:numPr>
          <w:ilvl w:val="0"/>
          <w:numId w:val="21"/>
        </w:numPr>
      </w:pPr>
      <w:r>
        <w:t>How will the increased CO</w:t>
      </w:r>
      <w:r>
        <w:rPr>
          <w:vertAlign w:val="subscript"/>
        </w:rPr>
        <w:t>2</w:t>
      </w:r>
      <w:r>
        <w:t xml:space="preserve"> concentration in the atmosphere and ocean affect their physiology?</w:t>
      </w:r>
    </w:p>
    <w:p w14:paraId="520099BD" w14:textId="77777777" w:rsidR="00B52EFB" w:rsidRDefault="00B52EFB" w:rsidP="00B52EFB">
      <w:pPr>
        <w:pStyle w:val="ListParagraph"/>
        <w:numPr>
          <w:ilvl w:val="0"/>
          <w:numId w:val="21"/>
        </w:numPr>
      </w:pPr>
      <w:r>
        <w:t>How will the species composition of Arctic algal blooms change if more temperate species are transported to the Arctic, and can survive there because of increased temperatures?</w:t>
      </w:r>
    </w:p>
    <w:p w14:paraId="7C16CE62" w14:textId="77777777" w:rsidR="00B52EFB" w:rsidRDefault="00B52EFB" w:rsidP="00B52EFB">
      <w:pPr>
        <w:pStyle w:val="Heading1"/>
      </w:pPr>
      <w:r>
        <w:t>Research approach</w:t>
      </w:r>
    </w:p>
    <w:p w14:paraId="11F886EE" w14:textId="77777777" w:rsidR="002369EC" w:rsidRDefault="002369EC" w:rsidP="002369EC">
      <w:r>
        <w:t>To address such complex questions, we need to combine different approaches:</w:t>
      </w:r>
    </w:p>
    <w:p w14:paraId="065D1FB9" w14:textId="77777777" w:rsidR="002369EC" w:rsidRDefault="002369EC" w:rsidP="002369EC">
      <w:pPr>
        <w:pStyle w:val="Heading2"/>
      </w:pPr>
      <w:r>
        <w:t>Field observations</w:t>
      </w:r>
    </w:p>
    <w:p w14:paraId="3D96A5B8" w14:textId="77777777" w:rsidR="002369EC" w:rsidRDefault="002369EC" w:rsidP="002369EC">
      <w:r>
        <w:t xml:space="preserve">We have chosen two very different fjord systems on the west coast of Svalbard: </w:t>
      </w:r>
      <w:proofErr w:type="spellStart"/>
      <w:r w:rsidRPr="002369EC">
        <w:rPr>
          <w:b/>
        </w:rPr>
        <w:t>Kongsfjorden</w:t>
      </w:r>
      <w:proofErr w:type="spellEnd"/>
      <w:r>
        <w:t xml:space="preserve"> that has been almost completely ice-free during the past decade, as a consequence of strong inflow of warm Atlantic water year-round – and </w:t>
      </w:r>
      <w:r>
        <w:rPr>
          <w:b/>
        </w:rPr>
        <w:t xml:space="preserve">Van </w:t>
      </w:r>
      <w:proofErr w:type="spellStart"/>
      <w:r>
        <w:rPr>
          <w:b/>
        </w:rPr>
        <w:t>Mijenfjorden</w:t>
      </w:r>
      <w:proofErr w:type="spellEnd"/>
      <w:r>
        <w:t xml:space="preserve"> where an island at the fjord mouth prevents the warm water to enter the fjord, resulting in lower water temperatures, and, usually, a relative extensive coverage with sea ice. </w:t>
      </w:r>
    </w:p>
    <w:p w14:paraId="57604F72" w14:textId="77777777" w:rsidR="002369EC" w:rsidRDefault="002369EC" w:rsidP="002369EC">
      <w:r w:rsidRPr="002369EC">
        <w:rPr>
          <w:noProof/>
          <w:lang w:val="nb-NO" w:eastAsia="nb-NO"/>
        </w:rPr>
        <w:drawing>
          <wp:anchor distT="0" distB="0" distL="114300" distR="114300" simplePos="0" relativeHeight="251661312" behindDoc="0" locked="0" layoutInCell="1" allowOverlap="1" wp14:anchorId="37C9F13B" wp14:editId="59384311">
            <wp:simplePos x="0" y="0"/>
            <wp:positionH relativeFrom="margin">
              <wp:posOffset>0</wp:posOffset>
            </wp:positionH>
            <wp:positionV relativeFrom="paragraph">
              <wp:posOffset>-635</wp:posOffset>
            </wp:positionV>
            <wp:extent cx="1777594" cy="1973486"/>
            <wp:effectExtent l="0" t="0" r="0" b="8255"/>
            <wp:wrapNone/>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7594" cy="1973486"/>
                    </a:xfrm>
                    <a:prstGeom prst="rect">
                      <a:avLst/>
                    </a:prstGeom>
                  </pic:spPr>
                </pic:pic>
              </a:graphicData>
            </a:graphic>
            <wp14:sizeRelH relativeFrom="margin">
              <wp14:pctWidth>0</wp14:pctWidth>
            </wp14:sizeRelH>
            <wp14:sizeRelV relativeFrom="margin">
              <wp14:pctHeight>0</wp14:pctHeight>
            </wp14:sizeRelV>
          </wp:anchor>
        </w:drawing>
      </w:r>
      <w:r w:rsidRPr="002369EC">
        <w:rPr>
          <w:noProof/>
          <w:lang w:val="nb-NO" w:eastAsia="nb-NO"/>
        </w:rPr>
        <mc:AlternateContent>
          <mc:Choice Requires="wps">
            <w:drawing>
              <wp:anchor distT="0" distB="0" distL="114300" distR="114300" simplePos="0" relativeHeight="251662336" behindDoc="0" locked="0" layoutInCell="1" allowOverlap="1" wp14:anchorId="5E71CCD3" wp14:editId="4ECB98D6">
                <wp:simplePos x="0" y="0"/>
                <wp:positionH relativeFrom="column">
                  <wp:posOffset>28575</wp:posOffset>
                </wp:positionH>
                <wp:positionV relativeFrom="paragraph">
                  <wp:posOffset>671195</wp:posOffset>
                </wp:positionV>
                <wp:extent cx="307239" cy="227737"/>
                <wp:effectExtent l="0" t="0" r="17145" b="20320"/>
                <wp:wrapNone/>
                <wp:docPr id="6" name="Rectangle 5"/>
                <wp:cNvGraphicFramePr/>
                <a:graphic xmlns:a="http://schemas.openxmlformats.org/drawingml/2006/main">
                  <a:graphicData uri="http://schemas.microsoft.com/office/word/2010/wordprocessingShape">
                    <wps:wsp>
                      <wps:cNvSpPr/>
                      <wps:spPr>
                        <a:xfrm>
                          <a:off x="0" y="0"/>
                          <a:ext cx="307239" cy="227737"/>
                        </a:xfrm>
                        <a:prstGeom prst="rect">
                          <a:avLst/>
                        </a:prstGeom>
                        <a:noFill/>
                        <a:ln w="12700">
                          <a:solidFill>
                            <a:srgbClr val="C00000"/>
                          </a:solidFill>
                        </a:ln>
                      </wps:spPr>
                      <wps:style>
                        <a:lnRef idx="2">
                          <a:schemeClr val="accent2"/>
                        </a:lnRef>
                        <a:fillRef idx="1">
                          <a:schemeClr val="lt1"/>
                        </a:fillRef>
                        <a:effectRef idx="0">
                          <a:schemeClr val="accent2"/>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A0B8C86" id="Rectangle 5" o:spid="_x0000_s1026" style="position:absolute;margin-left:2.25pt;margin-top:52.85pt;width:24.2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" filled="f" strokecolor="#c00000" strokeweight="1pt"/>
            </w:pict>
          </mc:Fallback>
        </mc:AlternateContent>
      </w:r>
      <w:r w:rsidRPr="002369EC">
        <w:rPr>
          <w:noProof/>
          <w:lang w:val="nb-NO" w:eastAsia="nb-NO"/>
        </w:rPr>
        <mc:AlternateContent>
          <mc:Choice Requires="wps">
            <w:drawing>
              <wp:anchor distT="0" distB="0" distL="114300" distR="114300" simplePos="0" relativeHeight="251663360" behindDoc="0" locked="0" layoutInCell="1" allowOverlap="1" wp14:anchorId="73B32FF1" wp14:editId="3C432776">
                <wp:simplePos x="0" y="0"/>
                <wp:positionH relativeFrom="column">
                  <wp:posOffset>219075</wp:posOffset>
                </wp:positionH>
                <wp:positionV relativeFrom="paragraph">
                  <wp:posOffset>1242695</wp:posOffset>
                </wp:positionV>
                <wp:extent cx="358445" cy="212141"/>
                <wp:effectExtent l="0" t="0" r="22860" b="16510"/>
                <wp:wrapNone/>
                <wp:docPr id="7" name="Rectangle 6"/>
                <wp:cNvGraphicFramePr/>
                <a:graphic xmlns:a="http://schemas.openxmlformats.org/drawingml/2006/main">
                  <a:graphicData uri="http://schemas.microsoft.com/office/word/2010/wordprocessingShape">
                    <wps:wsp>
                      <wps:cNvSpPr/>
                      <wps:spPr>
                        <a:xfrm>
                          <a:off x="0" y="0"/>
                          <a:ext cx="358445" cy="212141"/>
                        </a:xfrm>
                        <a:prstGeom prst="rect">
                          <a:avLst/>
                        </a:prstGeom>
                        <a:noFill/>
                        <a:ln w="12700">
                          <a:solidFill>
                            <a:srgbClr val="C00000"/>
                          </a:solidFill>
                        </a:ln>
                      </wps:spPr>
                      <wps:style>
                        <a:lnRef idx="2">
                          <a:schemeClr val="accent2"/>
                        </a:lnRef>
                        <a:fillRef idx="1">
                          <a:schemeClr val="lt1"/>
                        </a:fillRef>
                        <a:effectRef idx="0">
                          <a:schemeClr val="accent2"/>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8E43FA3" id="Rectangle 6" o:spid="_x0000_s1026" style="position:absolute;margin-left:17.25pt;margin-top:97.85pt;width:28.2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" filled="f" strokecolor="#c00000" strokeweight="1pt"/>
            </w:pict>
          </mc:Fallback>
        </mc:AlternateContent>
      </w:r>
    </w:p>
    <w:p w14:paraId="24D4ACD2" w14:textId="77777777" w:rsidR="002369EC" w:rsidRDefault="002369EC" w:rsidP="002369EC"/>
    <w:p w14:paraId="0DF6B70E" w14:textId="77777777" w:rsidR="002369EC" w:rsidRDefault="002369EC" w:rsidP="002369EC"/>
    <w:p w14:paraId="4CD9417E" w14:textId="77777777" w:rsidR="002369EC" w:rsidRDefault="002369EC" w:rsidP="002369EC"/>
    <w:p w14:paraId="45B25B76" w14:textId="77777777" w:rsidR="002369EC" w:rsidRDefault="002369EC" w:rsidP="002369EC"/>
    <w:p w14:paraId="666B8BCA" w14:textId="77777777" w:rsidR="002369EC" w:rsidRDefault="002369EC" w:rsidP="002369EC"/>
    <w:p w14:paraId="46DEC0FD" w14:textId="77777777" w:rsidR="002369EC" w:rsidRDefault="002369EC" w:rsidP="002369EC"/>
    <w:p w14:paraId="6A9E865F" w14:textId="77777777" w:rsidR="008202CB" w:rsidRPr="008202CB" w:rsidRDefault="008202CB" w:rsidP="002369EC">
      <w:pPr>
        <w:rPr>
          <w:sz w:val="16"/>
          <w:szCs w:val="16"/>
          <w:lang w:val="de-DE"/>
        </w:rPr>
      </w:pPr>
      <w:r w:rsidRPr="008202CB">
        <w:rPr>
          <w:sz w:val="16"/>
          <w:szCs w:val="16"/>
          <w:lang w:val="de-DE"/>
        </w:rPr>
        <w:t xml:space="preserve">Fig. 3: </w:t>
      </w:r>
      <w:proofErr w:type="spellStart"/>
      <w:r w:rsidRPr="008202CB">
        <w:rPr>
          <w:sz w:val="16"/>
          <w:szCs w:val="16"/>
          <w:lang w:val="de-DE"/>
        </w:rPr>
        <w:t>Kongsfjorden</w:t>
      </w:r>
      <w:proofErr w:type="spellEnd"/>
      <w:r w:rsidRPr="008202CB">
        <w:rPr>
          <w:sz w:val="16"/>
          <w:szCs w:val="16"/>
          <w:lang w:val="de-DE"/>
        </w:rPr>
        <w:t xml:space="preserve"> (</w:t>
      </w:r>
      <w:proofErr w:type="spellStart"/>
      <w:r w:rsidRPr="008202CB">
        <w:rPr>
          <w:sz w:val="16"/>
          <w:szCs w:val="16"/>
          <w:lang w:val="de-DE"/>
        </w:rPr>
        <w:t>upper</w:t>
      </w:r>
      <w:proofErr w:type="spellEnd"/>
      <w:r w:rsidRPr="008202CB">
        <w:rPr>
          <w:sz w:val="16"/>
          <w:szCs w:val="16"/>
          <w:lang w:val="de-DE"/>
        </w:rPr>
        <w:t xml:space="preserve">) and Van </w:t>
      </w:r>
      <w:proofErr w:type="spellStart"/>
      <w:r w:rsidRPr="008202CB">
        <w:rPr>
          <w:sz w:val="16"/>
          <w:szCs w:val="16"/>
          <w:lang w:val="de-DE"/>
        </w:rPr>
        <w:t>Mijenfjorden</w:t>
      </w:r>
      <w:proofErr w:type="spellEnd"/>
      <w:r w:rsidRPr="008202CB">
        <w:rPr>
          <w:sz w:val="16"/>
          <w:szCs w:val="16"/>
          <w:lang w:val="de-DE"/>
        </w:rPr>
        <w:t xml:space="preserve"> (</w:t>
      </w:r>
      <w:proofErr w:type="spellStart"/>
      <w:r w:rsidRPr="008202CB">
        <w:rPr>
          <w:sz w:val="16"/>
          <w:szCs w:val="16"/>
          <w:lang w:val="de-DE"/>
        </w:rPr>
        <w:t>lower</w:t>
      </w:r>
      <w:proofErr w:type="spellEnd"/>
      <w:r w:rsidRPr="008202CB">
        <w:rPr>
          <w:sz w:val="16"/>
          <w:szCs w:val="16"/>
          <w:lang w:val="de-DE"/>
        </w:rPr>
        <w:t xml:space="preserve">) in western </w:t>
      </w:r>
      <w:proofErr w:type="spellStart"/>
      <w:r w:rsidRPr="008202CB">
        <w:rPr>
          <w:sz w:val="16"/>
          <w:szCs w:val="16"/>
          <w:lang w:val="de-DE"/>
        </w:rPr>
        <w:t>Spitsbergen</w:t>
      </w:r>
      <w:proofErr w:type="spellEnd"/>
    </w:p>
    <w:p w14:paraId="5E95C9E5" w14:textId="77777777" w:rsidR="002369EC" w:rsidRDefault="002369EC" w:rsidP="002369EC">
      <w:r>
        <w:t xml:space="preserve">By combining continuous measurements from ocean and sea ice observatories with regular sampling campaigns, we obtain detailed data about the seasonal </w:t>
      </w:r>
      <w:r>
        <w:t>changes of the environmental conditions and the algal development in these systems.</w:t>
      </w:r>
    </w:p>
    <w:p w14:paraId="336F38CC" w14:textId="77777777" w:rsidR="00984C2D" w:rsidRDefault="002369EC" w:rsidP="002369EC">
      <w:r>
        <w:t xml:space="preserve">Unfortunately, however, the ongoing warming has been so dramatic since the project started in 2015 that we have severe difficulties to carry </w:t>
      </w:r>
      <w:r w:rsidR="00984C2D">
        <w:t>out the sampling program</w:t>
      </w:r>
      <w:r>
        <w:t xml:space="preserve"> as planned. </w:t>
      </w:r>
      <w:r w:rsidR="00F43567">
        <w:t xml:space="preserve">Due to exceptionally high winter temperatures in the Arctic, sea ice formation in Van </w:t>
      </w:r>
      <w:proofErr w:type="spellStart"/>
      <w:r w:rsidR="00F43567">
        <w:t>Mijenfjorden</w:t>
      </w:r>
      <w:proofErr w:type="spellEnd"/>
      <w:r w:rsidR="00F43567">
        <w:t xml:space="preserve"> is so strongly reduced that we had to postpone our main campaign by one year.</w:t>
      </w:r>
    </w:p>
    <w:p w14:paraId="4CE2C572" w14:textId="77777777" w:rsidR="00391F6A" w:rsidRDefault="00EA58B2" w:rsidP="002369EC">
      <w:r w:rsidRPr="00EA58B2">
        <w:rPr>
          <w:noProof/>
          <w:lang w:val="nb-NO" w:eastAsia="nb-NO"/>
        </w:rPr>
        <w:drawing>
          <wp:inline distT="0" distB="0" distL="0" distR="0" wp14:anchorId="774DBDE5" wp14:editId="7C7AE6D6">
            <wp:extent cx="2726430" cy="1817620"/>
            <wp:effectExtent l="38100" t="38100" r="36195" b="3048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6430" cy="1817620"/>
                    </a:xfrm>
                    <a:prstGeom prst="rect">
                      <a:avLst/>
                    </a:prstGeom>
                    <a:ln w="28575">
                      <a:solidFill>
                        <a:schemeClr val="tx1"/>
                      </a:solidFill>
                    </a:ln>
                  </pic:spPr>
                </pic:pic>
              </a:graphicData>
            </a:graphic>
          </wp:inline>
        </w:drawing>
      </w:r>
    </w:p>
    <w:p w14:paraId="32BD905D" w14:textId="77777777" w:rsidR="00984C2D" w:rsidRDefault="00984C2D" w:rsidP="00984C2D">
      <w:pPr>
        <w:pStyle w:val="Heading2"/>
      </w:pPr>
      <w:r>
        <w:t>Laboratory experiments</w:t>
      </w:r>
    </w:p>
    <w:p w14:paraId="2D58137B" w14:textId="77777777" w:rsidR="002369EC" w:rsidRDefault="00391F6A" w:rsidP="002369EC">
      <w:r>
        <w:t>To test in a controlled setting how either algal communities or single key species will respond to future environmental conditions, we perform different experiments in the laboratory, simulating light stress, high CO</w:t>
      </w:r>
      <w:r>
        <w:rPr>
          <w:vertAlign w:val="subscript"/>
        </w:rPr>
        <w:t>2</w:t>
      </w:r>
      <w:r>
        <w:t xml:space="preserve"> levels or other aspects of future Arctic scenarios.</w:t>
      </w:r>
      <w:r w:rsidR="00F43567">
        <w:t xml:space="preserve"> Then we measure the responses of the algae and try to understand why some are better prepared to withstand the coming changes than others.</w:t>
      </w:r>
    </w:p>
    <w:p w14:paraId="26F02B67" w14:textId="77777777" w:rsidR="00B93E06" w:rsidRDefault="00B93E06" w:rsidP="002369EC">
      <w:r>
        <w:rPr>
          <w:noProof/>
          <w:lang w:val="nb-NO" w:eastAsia="nb-NO"/>
        </w:rPr>
        <w:drawing>
          <wp:inline distT="0" distB="0" distL="0" distR="0" wp14:anchorId="11F68845" wp14:editId="39D68187">
            <wp:extent cx="1630915" cy="9175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689722_10157687856050094_1592591588_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5232" cy="920004"/>
                    </a:xfrm>
                    <a:prstGeom prst="rect">
                      <a:avLst/>
                    </a:prstGeom>
                  </pic:spPr>
                </pic:pic>
              </a:graphicData>
            </a:graphic>
          </wp:inline>
        </w:drawing>
      </w:r>
      <w:r w:rsidR="00307F90">
        <w:rPr>
          <w:noProof/>
          <w:lang w:val="nb-NO" w:eastAsia="nb-NO"/>
        </w:rPr>
        <w:drawing>
          <wp:inline distT="0" distB="0" distL="0" distR="0" wp14:anchorId="7533F64D" wp14:editId="657CD524">
            <wp:extent cx="1003211" cy="9239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yalina_Ane_1_01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8862" cy="938364"/>
                    </a:xfrm>
                    <a:prstGeom prst="rect">
                      <a:avLst/>
                    </a:prstGeom>
                  </pic:spPr>
                </pic:pic>
              </a:graphicData>
            </a:graphic>
          </wp:inline>
        </w:drawing>
      </w:r>
    </w:p>
    <w:p w14:paraId="66BDE076" w14:textId="77777777" w:rsidR="00307F90" w:rsidRDefault="00307F90" w:rsidP="002369EC">
      <w:pPr>
        <w:rPr>
          <w:sz w:val="16"/>
          <w:szCs w:val="16"/>
        </w:rPr>
      </w:pPr>
      <w:r w:rsidRPr="00307F90">
        <w:rPr>
          <w:sz w:val="16"/>
          <w:szCs w:val="16"/>
        </w:rPr>
        <w:t xml:space="preserve">Example of experimental setup in the laboratory (left) and an algal cell (diatom) seen under the </w:t>
      </w:r>
      <w:proofErr w:type="spellStart"/>
      <w:r w:rsidRPr="00307F90">
        <w:rPr>
          <w:sz w:val="16"/>
          <w:szCs w:val="16"/>
        </w:rPr>
        <w:t>electronmicroscope</w:t>
      </w:r>
      <w:proofErr w:type="spellEnd"/>
      <w:r w:rsidRPr="00307F90">
        <w:rPr>
          <w:sz w:val="16"/>
          <w:szCs w:val="16"/>
        </w:rPr>
        <w:t xml:space="preserve"> (right) </w:t>
      </w:r>
    </w:p>
    <w:p w14:paraId="1D590B1A" w14:textId="77777777" w:rsidR="00307F90" w:rsidRDefault="00307F90" w:rsidP="002369EC">
      <w:pPr>
        <w:rPr>
          <w:sz w:val="16"/>
          <w:szCs w:val="16"/>
        </w:rPr>
      </w:pPr>
    </w:p>
    <w:p w14:paraId="7C0B9E10" w14:textId="77777777" w:rsidR="00307F90" w:rsidRPr="00307F90" w:rsidRDefault="00307F90" w:rsidP="002369EC">
      <w:pPr>
        <w:rPr>
          <w:sz w:val="16"/>
          <w:szCs w:val="16"/>
        </w:rPr>
      </w:pPr>
    </w:p>
    <w:p w14:paraId="64BBBFCD" w14:textId="77777777" w:rsidR="00B93E06" w:rsidRDefault="00B93E06" w:rsidP="00B93E06">
      <w:pPr>
        <w:pStyle w:val="Heading2"/>
      </w:pPr>
      <w:r>
        <w:lastRenderedPageBreak/>
        <w:t>Modeling</w:t>
      </w:r>
    </w:p>
    <w:p w14:paraId="11B9FC35" w14:textId="77777777" w:rsidR="00B93E06" w:rsidRDefault="00B93E06" w:rsidP="00B93E06">
      <w:r>
        <w:t xml:space="preserve">In order to understand better how changes in sea currents, wind and temperature conditions affect the two fjord systems we study, one group of researchers </w:t>
      </w:r>
      <w:r w:rsidR="008202CB">
        <w:t xml:space="preserve">in our project </w:t>
      </w:r>
      <w:r>
        <w:t>is developing a high-resolution 3D-model of the whole western Spitsbergen coast.</w:t>
      </w:r>
      <w:r w:rsidR="008202CB">
        <w:t xml:space="preserve"> To make sure that the model </w:t>
      </w:r>
      <w:proofErr w:type="gramStart"/>
      <w:r w:rsidR="008202CB">
        <w:t>is capable of reproducing</w:t>
      </w:r>
      <w:proofErr w:type="gramEnd"/>
      <w:r w:rsidR="008202CB">
        <w:t xml:space="preserve"> real scenarios, we compare it with historical data that we and our collaboration partners have collected from these fjords. Afterwards, we can test different kind of scenarios that we anticipate will occur in the </w:t>
      </w:r>
      <w:proofErr w:type="gramStart"/>
      <w:r w:rsidR="008202CB">
        <w:t>future, and</w:t>
      </w:r>
      <w:proofErr w:type="gramEnd"/>
      <w:r w:rsidR="008202CB">
        <w:t xml:space="preserve"> use the model to see how they will impact ice formation and bloom timing in the fjords we study.</w:t>
      </w:r>
    </w:p>
    <w:p w14:paraId="270D43D7" w14:textId="77777777" w:rsidR="008202CB" w:rsidRDefault="008202CB" w:rsidP="00B93E06">
      <w:r w:rsidRPr="008202CB">
        <w:rPr>
          <w:noProof/>
          <w:lang w:val="nb-NO"/>
        </w:rPr>
        <w:drawing>
          <wp:anchor distT="0" distB="0" distL="114300" distR="114300" simplePos="0" relativeHeight="251666432" behindDoc="0" locked="0" layoutInCell="1" allowOverlap="1" wp14:anchorId="0109B8F3" wp14:editId="6D08E0D8">
            <wp:simplePos x="0" y="0"/>
            <wp:positionH relativeFrom="column">
              <wp:align>right</wp:align>
            </wp:positionH>
            <wp:positionV relativeFrom="paragraph">
              <wp:posOffset>7137</wp:posOffset>
            </wp:positionV>
            <wp:extent cx="2788920" cy="953770"/>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8920" cy="953770"/>
                    </a:xfrm>
                    <a:prstGeom prst="rect">
                      <a:avLst/>
                    </a:prstGeom>
                  </pic:spPr>
                </pic:pic>
              </a:graphicData>
            </a:graphic>
          </wp:anchor>
        </w:drawing>
      </w:r>
    </w:p>
    <w:p w14:paraId="42F046A1" w14:textId="77777777" w:rsidR="008202CB" w:rsidRDefault="008202CB" w:rsidP="00B93E06"/>
    <w:p w14:paraId="16D258D2" w14:textId="77777777" w:rsidR="008202CB" w:rsidRDefault="008202CB" w:rsidP="00B93E06">
      <w:r w:rsidRPr="008202CB">
        <w:rPr>
          <w:noProof/>
          <w:lang w:val="nb-NO"/>
        </w:rPr>
        <w:drawing>
          <wp:anchor distT="0" distB="0" distL="114300" distR="114300" simplePos="0" relativeHeight="251668480" behindDoc="0" locked="0" layoutInCell="1" allowOverlap="1" wp14:anchorId="08A6C2DF" wp14:editId="008EA288">
            <wp:simplePos x="0" y="0"/>
            <wp:positionH relativeFrom="column">
              <wp:posOffset>0</wp:posOffset>
            </wp:positionH>
            <wp:positionV relativeFrom="paragraph">
              <wp:posOffset>80315</wp:posOffset>
            </wp:positionV>
            <wp:extent cx="2788920" cy="99060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8920" cy="990600"/>
                    </a:xfrm>
                    <a:prstGeom prst="rect">
                      <a:avLst/>
                    </a:prstGeom>
                  </pic:spPr>
                </pic:pic>
              </a:graphicData>
            </a:graphic>
          </wp:anchor>
        </w:drawing>
      </w:r>
    </w:p>
    <w:p w14:paraId="1EA62AF6" w14:textId="77777777" w:rsidR="008202CB" w:rsidRDefault="008202CB" w:rsidP="00B93E06"/>
    <w:p w14:paraId="67CADB75" w14:textId="77777777" w:rsidR="008202CB" w:rsidRDefault="008202CB" w:rsidP="00B93E06"/>
    <w:p w14:paraId="6C520B44" w14:textId="77777777" w:rsidR="008202CB" w:rsidRDefault="008202CB" w:rsidP="00B93E06"/>
    <w:p w14:paraId="228721E5" w14:textId="77777777" w:rsidR="008202CB" w:rsidRPr="00A77EDD" w:rsidRDefault="008202CB" w:rsidP="00B93E06">
      <w:pPr>
        <w:rPr>
          <w:sz w:val="16"/>
          <w:szCs w:val="16"/>
        </w:rPr>
      </w:pPr>
      <w:r w:rsidRPr="00A77EDD">
        <w:rPr>
          <w:sz w:val="16"/>
          <w:szCs w:val="16"/>
        </w:rPr>
        <w:t xml:space="preserve">Fig. 4: Continuous temperature profiles measured in </w:t>
      </w:r>
      <w:proofErr w:type="spellStart"/>
      <w:r w:rsidRPr="00A77EDD">
        <w:rPr>
          <w:sz w:val="16"/>
          <w:szCs w:val="16"/>
        </w:rPr>
        <w:t>Kongsfjorden</w:t>
      </w:r>
      <w:proofErr w:type="spellEnd"/>
      <w:r w:rsidRPr="00A77EDD">
        <w:rPr>
          <w:sz w:val="16"/>
          <w:szCs w:val="16"/>
        </w:rPr>
        <w:t xml:space="preserve"> (upper panel) and Van </w:t>
      </w:r>
      <w:proofErr w:type="spellStart"/>
      <w:r w:rsidRPr="00A77EDD">
        <w:rPr>
          <w:sz w:val="16"/>
          <w:szCs w:val="16"/>
        </w:rPr>
        <w:t>Mijenfjorden</w:t>
      </w:r>
      <w:proofErr w:type="spellEnd"/>
      <w:r w:rsidRPr="00A77EDD">
        <w:rPr>
          <w:sz w:val="16"/>
          <w:szCs w:val="16"/>
        </w:rPr>
        <w:t xml:space="preserve"> (lower panel) </w:t>
      </w:r>
      <w:r w:rsidR="00A77EDD" w:rsidRPr="00A77EDD">
        <w:rPr>
          <w:sz w:val="16"/>
          <w:szCs w:val="16"/>
        </w:rPr>
        <w:t xml:space="preserve">2015-2016. Water in </w:t>
      </w:r>
      <w:proofErr w:type="spellStart"/>
      <w:r w:rsidR="00A77EDD" w:rsidRPr="00A77EDD">
        <w:rPr>
          <w:sz w:val="16"/>
          <w:szCs w:val="16"/>
        </w:rPr>
        <w:t>Kongsfjorden</w:t>
      </w:r>
      <w:proofErr w:type="spellEnd"/>
      <w:r w:rsidR="00A77EDD" w:rsidRPr="00A77EDD">
        <w:rPr>
          <w:sz w:val="16"/>
          <w:szCs w:val="16"/>
        </w:rPr>
        <w:t xml:space="preserve"> was warmer than 0°C </w:t>
      </w:r>
      <w:proofErr w:type="gramStart"/>
      <w:r w:rsidR="00A77EDD" w:rsidRPr="00A77EDD">
        <w:rPr>
          <w:sz w:val="16"/>
          <w:szCs w:val="16"/>
        </w:rPr>
        <w:t>year round</w:t>
      </w:r>
      <w:proofErr w:type="gramEnd"/>
      <w:r w:rsidR="00A77EDD" w:rsidRPr="00A77EDD">
        <w:rPr>
          <w:sz w:val="16"/>
          <w:szCs w:val="16"/>
        </w:rPr>
        <w:t>!</w:t>
      </w:r>
    </w:p>
    <w:p w14:paraId="352C2123" w14:textId="77777777" w:rsidR="008202CB" w:rsidRPr="00B93E06" w:rsidRDefault="008202CB" w:rsidP="008202CB">
      <w:pPr>
        <w:pStyle w:val="Heading2"/>
      </w:pPr>
      <w:r>
        <w:t>What do we hope to learn?</w:t>
      </w:r>
    </w:p>
    <w:p w14:paraId="79001879" w14:textId="77777777" w:rsidR="002369EC" w:rsidRDefault="00A77EDD" w:rsidP="002369EC">
      <w:r>
        <w:t>This project will improve our understanding of how changes in the environment alter algal blooms in the Arctic. This will help us to:</w:t>
      </w:r>
    </w:p>
    <w:p w14:paraId="13B7D538" w14:textId="77777777" w:rsidR="00A77EDD" w:rsidRDefault="00A77EDD" w:rsidP="00A77EDD">
      <w:pPr>
        <w:pStyle w:val="ListParagraph"/>
        <w:numPr>
          <w:ilvl w:val="0"/>
          <w:numId w:val="23"/>
        </w:numPr>
      </w:pPr>
      <w:r>
        <w:t>Improve models that predict future productivity in Arctic seas</w:t>
      </w:r>
    </w:p>
    <w:p w14:paraId="0E7B712E" w14:textId="77777777" w:rsidR="00A77EDD" w:rsidRDefault="00A77EDD" w:rsidP="00A77EDD">
      <w:pPr>
        <w:pStyle w:val="ListParagraph"/>
        <w:numPr>
          <w:ilvl w:val="0"/>
          <w:numId w:val="23"/>
        </w:numPr>
      </w:pPr>
      <w:r>
        <w:t>Predict potential consequences for the marine food web in the Arctic</w:t>
      </w:r>
    </w:p>
    <w:p w14:paraId="30B1AF27" w14:textId="77777777" w:rsidR="00A77EDD" w:rsidRDefault="00A77EDD" w:rsidP="00A77EDD">
      <w:pPr>
        <w:pStyle w:val="ListParagraph"/>
        <w:numPr>
          <w:ilvl w:val="0"/>
          <w:numId w:val="23"/>
        </w:numPr>
      </w:pPr>
      <w:r>
        <w:t xml:space="preserve">Increase our understanding about feedback mechanisms of algae onto their environment, </w:t>
      </w:r>
      <w:proofErr w:type="gramStart"/>
      <w:r>
        <w:t>in particular sea</w:t>
      </w:r>
      <w:proofErr w:type="gramEnd"/>
      <w:r>
        <w:t xml:space="preserve"> ice. This aspect has been so far neglected in most global models.</w:t>
      </w:r>
    </w:p>
    <w:p w14:paraId="2B9942E9" w14:textId="77777777" w:rsidR="00A77EDD" w:rsidRDefault="00A77EDD" w:rsidP="00A77EDD">
      <w:r>
        <w:t>All this will contribute to create the knowledge base of a sustainable management approach for human activities in the future Arctic.</w:t>
      </w:r>
    </w:p>
    <w:p w14:paraId="31A8B305" w14:textId="77777777" w:rsidR="00A77EDD" w:rsidRDefault="00A77EDD" w:rsidP="00A77EDD">
      <w:pPr>
        <w:pStyle w:val="Heading2"/>
      </w:pPr>
      <w:r>
        <w:t>Why is this such a 'hot topic' right now?</w:t>
      </w:r>
    </w:p>
    <w:p w14:paraId="2FE8A082" w14:textId="77777777" w:rsidR="00A77EDD" w:rsidRDefault="00A77EDD" w:rsidP="00A77EDD">
      <w:r>
        <w:t xml:space="preserve">We researchers working in the Arctic, and </w:t>
      </w:r>
      <w:proofErr w:type="gramStart"/>
      <w:r>
        <w:t>in particular in</w:t>
      </w:r>
      <w:proofErr w:type="gramEnd"/>
      <w:r>
        <w:t xml:space="preserve"> the Svalbard region, have been witnessing temperature increases and changes of sea ice conditions during the past 10-20 years that exceed model predictions and expectations from most experts. In fact, the fjords in this region at 78-80°N change so fast that it is a major challenge to carry ou</w:t>
      </w:r>
      <w:r w:rsidR="00B4778E">
        <w:t>t research projects as planned.</w:t>
      </w:r>
    </w:p>
    <w:p w14:paraId="0A625EF7" w14:textId="77777777" w:rsidR="00307F90" w:rsidRDefault="00307F90" w:rsidP="00A77EDD">
      <w:r w:rsidRPr="00B4778E">
        <w:rPr>
          <w:noProof/>
          <w:lang w:val="nb-NO"/>
        </w:rPr>
        <mc:AlternateContent>
          <mc:Choice Requires="wpg">
            <w:drawing>
              <wp:anchor distT="0" distB="0" distL="114300" distR="114300" simplePos="0" relativeHeight="251670528" behindDoc="0" locked="0" layoutInCell="1" allowOverlap="1" wp14:anchorId="7AFDF3C0" wp14:editId="7B7CFD5D">
                <wp:simplePos x="0" y="0"/>
                <wp:positionH relativeFrom="margin">
                  <wp:align>right</wp:align>
                </wp:positionH>
                <wp:positionV relativeFrom="paragraph">
                  <wp:posOffset>10160</wp:posOffset>
                </wp:positionV>
                <wp:extent cx="2735884" cy="1975104"/>
                <wp:effectExtent l="0" t="0" r="7620" b="6350"/>
                <wp:wrapNone/>
                <wp:docPr id="15" name="Group 10"/>
                <wp:cNvGraphicFramePr/>
                <a:graphic xmlns:a="http://schemas.openxmlformats.org/drawingml/2006/main">
                  <a:graphicData uri="http://schemas.microsoft.com/office/word/2010/wordprocessingGroup">
                    <wpg:wgp>
                      <wpg:cNvGrpSpPr/>
                      <wpg:grpSpPr>
                        <a:xfrm>
                          <a:off x="0" y="0"/>
                          <a:ext cx="2735884" cy="1975104"/>
                          <a:chOff x="4042901" y="2619145"/>
                          <a:chExt cx="2934468" cy="2172614"/>
                        </a:xfrm>
                      </wpg:grpSpPr>
                      <pic:pic xmlns:pic="http://schemas.openxmlformats.org/drawingml/2006/picture">
                        <pic:nvPicPr>
                          <pic:cNvPr id="16" name="Picture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042901" y="2619145"/>
                            <a:ext cx="2896929" cy="2172614"/>
                          </a:xfrm>
                          <a:prstGeom prst="rect">
                            <a:avLst/>
                          </a:prstGeom>
                        </pic:spPr>
                      </pic:pic>
                      <wps:wsp>
                        <wps:cNvPr id="17" name="TextBox 9"/>
                        <wps:cNvSpPr txBox="1"/>
                        <wps:spPr>
                          <a:xfrm>
                            <a:off x="4852075" y="4539046"/>
                            <a:ext cx="2125294" cy="238791"/>
                          </a:xfrm>
                          <a:prstGeom prst="rect">
                            <a:avLst/>
                          </a:prstGeom>
                          <a:noFill/>
                        </wps:spPr>
                        <wps:txbx>
                          <w:txbxContent>
                            <w:p w14:paraId="154E2469" w14:textId="77777777" w:rsidR="00B4778E" w:rsidRPr="00B4778E" w:rsidRDefault="00B4778E" w:rsidP="00B4778E">
                              <w:pPr>
                                <w:pStyle w:val="NormalWeb"/>
                                <w:spacing w:before="0" w:beforeAutospacing="0" w:after="0" w:afterAutospacing="0"/>
                                <w:rPr>
                                  <w:color w:val="FFFFFF" w:themeColor="background1"/>
                                  <w:sz w:val="20"/>
                                  <w:szCs w:val="20"/>
                                </w:rPr>
                              </w:pPr>
                              <w:r>
                                <w:rPr>
                                  <w:rFonts w:asciiTheme="minorHAnsi" w:hAnsi="Gill Sans MT" w:cstheme="minorBidi"/>
                                  <w:color w:val="FFFFFF" w:themeColor="background1"/>
                                  <w:kern w:val="24"/>
                                  <w:sz w:val="20"/>
                                  <w:szCs w:val="20"/>
                                </w:rPr>
                                <w:t xml:space="preserve">Van Mijenfjorden, </w:t>
                              </w:r>
                              <w:r w:rsidRPr="00B4778E">
                                <w:rPr>
                                  <w:rFonts w:asciiTheme="minorHAnsi" w:hAnsi="Gill Sans MT" w:cstheme="minorBidi"/>
                                  <w:color w:val="FFFFFF" w:themeColor="background1"/>
                                  <w:kern w:val="24"/>
                                  <w:sz w:val="20"/>
                                  <w:szCs w:val="20"/>
                                </w:rPr>
                                <w:t>28. April</w:t>
                              </w:r>
                              <w:r>
                                <w:rPr>
                                  <w:rFonts w:asciiTheme="minorHAnsi" w:hAnsi="Gill Sans MT" w:cstheme="minorBidi"/>
                                  <w:color w:val="FFFFFF" w:themeColor="background1"/>
                                  <w:kern w:val="24"/>
                                  <w:sz w:val="20"/>
                                  <w:szCs w:val="20"/>
                                </w:rPr>
                                <w:t xml:space="preserve"> </w:t>
                              </w:r>
                              <w:proofErr w:type="gramStart"/>
                              <w:r>
                                <w:rPr>
                                  <w:rFonts w:asciiTheme="minorHAnsi" w:hAnsi="Gill Sans MT" w:cstheme="minorBidi"/>
                                  <w:color w:val="FFFFFF" w:themeColor="background1"/>
                                  <w:kern w:val="24"/>
                                  <w:sz w:val="20"/>
                                  <w:szCs w:val="20"/>
                                </w:rPr>
                                <w:t>2016</w:t>
                              </w:r>
                              <w:r w:rsidRPr="00B4778E">
                                <w:rPr>
                                  <w:rFonts w:asciiTheme="minorHAnsi" w:hAnsi="Gill Sans MT" w:cstheme="minorBidi"/>
                                  <w:color w:val="FFFFFF" w:themeColor="background1"/>
                                  <w:kern w:val="24"/>
                                  <w:sz w:val="20"/>
                                  <w:szCs w:val="20"/>
                                </w:rPr>
                                <w:t xml:space="preserve"> </w:t>
                              </w:r>
                              <w:r>
                                <w:rPr>
                                  <w:rFonts w:asciiTheme="minorHAnsi" w:hAnsi="Gill Sans MT" w:cstheme="minorBidi"/>
                                  <w:color w:val="FFFFFF" w:themeColor="background1"/>
                                  <w:kern w:val="24"/>
                                  <w:sz w:val="20"/>
                                  <w:szCs w:val="20"/>
                                </w:rPr>
                                <w:t xml:space="preserve"> 2016</w:t>
                              </w:r>
                              <w:r w:rsidRPr="00B4778E">
                                <w:rPr>
                                  <w:rFonts w:asciiTheme="minorHAnsi" w:hAnsi="Gill Sans MT" w:cstheme="minorBidi"/>
                                  <w:color w:val="FFFFFF" w:themeColor="background1"/>
                                  <w:kern w:val="24"/>
                                  <w:sz w:val="20"/>
                                  <w:szCs w:val="20"/>
                                </w:rPr>
                                <w:t>2016</w:t>
                              </w:r>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F3C0" id="Group 10" o:spid="_x0000_s1027" style="position:absolute;margin-left:164.2pt;margin-top:.8pt;width:215.4pt;height:155.5pt;z-index:251670528;mso-position-horizontal:right;mso-position-horizontal-relative:margin;mso-width-relative:margin;mso-height-relative:margin" coordorigin="40429,26191" coordsize="29344,21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40429;top:26191;width:28969;height:2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">
                  <v:imagedata r:id="rId34" o:title=""/>
                </v:shape>
                <v:shapetype id="_x0000_t202" coordsize="21600,21600" o:spt="202" path="m,l,21600r21600,l21600,xe">
                  <v:stroke joinstyle="miter"/>
                  <v:path gradientshapeok="t" o:connecttype="rect"/>
                </v:shapetype>
                <v:shape id="TextBox 9" o:spid="_x0000_s1029" type="#_x0000_t202" style="position:absolute;left:48520;top:45390;width:2125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54E2469" w14:textId="77777777" w:rsidR="00B4778E" w:rsidRPr="00B4778E" w:rsidRDefault="00B4778E" w:rsidP="00B4778E">
                        <w:pPr>
                          <w:pStyle w:val="NormalWeb"/>
                          <w:spacing w:before="0" w:beforeAutospacing="0" w:after="0" w:afterAutospacing="0"/>
                          <w:rPr>
                            <w:color w:val="FFFFFF" w:themeColor="background1"/>
                            <w:sz w:val="20"/>
                            <w:szCs w:val="20"/>
                          </w:rPr>
                        </w:pPr>
                        <w:r>
                          <w:rPr>
                            <w:rFonts w:asciiTheme="minorHAnsi" w:hAnsi="Gill Sans MT" w:cstheme="minorBidi"/>
                            <w:color w:val="FFFFFF" w:themeColor="background1"/>
                            <w:kern w:val="24"/>
                            <w:sz w:val="20"/>
                            <w:szCs w:val="20"/>
                          </w:rPr>
                          <w:t xml:space="preserve">Van Mijenfjorden, </w:t>
                        </w:r>
                        <w:r w:rsidRPr="00B4778E">
                          <w:rPr>
                            <w:rFonts w:asciiTheme="minorHAnsi" w:hAnsi="Gill Sans MT" w:cstheme="minorBidi"/>
                            <w:color w:val="FFFFFF" w:themeColor="background1"/>
                            <w:kern w:val="24"/>
                            <w:sz w:val="20"/>
                            <w:szCs w:val="20"/>
                          </w:rPr>
                          <w:t>28. April</w:t>
                        </w:r>
                        <w:r>
                          <w:rPr>
                            <w:rFonts w:asciiTheme="minorHAnsi" w:hAnsi="Gill Sans MT" w:cstheme="minorBidi"/>
                            <w:color w:val="FFFFFF" w:themeColor="background1"/>
                            <w:kern w:val="24"/>
                            <w:sz w:val="20"/>
                            <w:szCs w:val="20"/>
                          </w:rPr>
                          <w:t xml:space="preserve"> </w:t>
                        </w:r>
                        <w:proofErr w:type="gramStart"/>
                        <w:r>
                          <w:rPr>
                            <w:rFonts w:asciiTheme="minorHAnsi" w:hAnsi="Gill Sans MT" w:cstheme="minorBidi"/>
                            <w:color w:val="FFFFFF" w:themeColor="background1"/>
                            <w:kern w:val="24"/>
                            <w:sz w:val="20"/>
                            <w:szCs w:val="20"/>
                          </w:rPr>
                          <w:t>2016</w:t>
                        </w:r>
                        <w:r w:rsidRPr="00B4778E">
                          <w:rPr>
                            <w:rFonts w:asciiTheme="minorHAnsi" w:hAnsi="Gill Sans MT" w:cstheme="minorBidi"/>
                            <w:color w:val="FFFFFF" w:themeColor="background1"/>
                            <w:kern w:val="24"/>
                            <w:sz w:val="20"/>
                            <w:szCs w:val="20"/>
                          </w:rPr>
                          <w:t xml:space="preserve"> </w:t>
                        </w:r>
                        <w:r>
                          <w:rPr>
                            <w:rFonts w:asciiTheme="minorHAnsi" w:hAnsi="Gill Sans MT" w:cstheme="minorBidi"/>
                            <w:color w:val="FFFFFF" w:themeColor="background1"/>
                            <w:kern w:val="24"/>
                            <w:sz w:val="20"/>
                            <w:szCs w:val="20"/>
                          </w:rPr>
                          <w:t xml:space="preserve"> 2016</w:t>
                        </w:r>
                        <w:r w:rsidRPr="00B4778E">
                          <w:rPr>
                            <w:rFonts w:asciiTheme="minorHAnsi" w:hAnsi="Gill Sans MT" w:cstheme="minorBidi"/>
                            <w:color w:val="FFFFFF" w:themeColor="background1"/>
                            <w:kern w:val="24"/>
                            <w:sz w:val="20"/>
                            <w:szCs w:val="20"/>
                          </w:rPr>
                          <w:t>2016</w:t>
                        </w:r>
                        <w:proofErr w:type="gramEnd"/>
                      </w:p>
                    </w:txbxContent>
                  </v:textbox>
                </v:shape>
                <w10:wrap anchorx="margin"/>
              </v:group>
            </w:pict>
          </mc:Fallback>
        </mc:AlternateContent>
      </w:r>
    </w:p>
    <w:p w14:paraId="7AE1E4FF" w14:textId="77777777" w:rsidR="00307F90" w:rsidRDefault="00307F90" w:rsidP="00A77EDD"/>
    <w:p w14:paraId="471AFE7A" w14:textId="77777777" w:rsidR="00307F90" w:rsidRDefault="00307F90" w:rsidP="00A77EDD"/>
    <w:p w14:paraId="71A16143" w14:textId="77777777" w:rsidR="00307F90" w:rsidRDefault="00307F90" w:rsidP="00A77EDD"/>
    <w:p w14:paraId="571D4A77" w14:textId="77777777" w:rsidR="00307F90" w:rsidRDefault="00307F90" w:rsidP="00A77EDD"/>
    <w:p w14:paraId="19BE8C47" w14:textId="77777777" w:rsidR="00307F90" w:rsidRDefault="00307F90" w:rsidP="00A77EDD"/>
    <w:p w14:paraId="3E18397D" w14:textId="77777777" w:rsidR="00307F90" w:rsidRDefault="00307F90" w:rsidP="00A77EDD"/>
    <w:p w14:paraId="42624501" w14:textId="77777777" w:rsidR="00307F90" w:rsidRPr="00307F90" w:rsidRDefault="00307F90" w:rsidP="00A77EDD">
      <w:pPr>
        <w:rPr>
          <w:sz w:val="16"/>
          <w:szCs w:val="16"/>
        </w:rPr>
      </w:pPr>
      <w:r w:rsidRPr="00307F90">
        <w:rPr>
          <w:sz w:val="16"/>
          <w:szCs w:val="16"/>
        </w:rPr>
        <w:t xml:space="preserve">Not much sea ice to study here </w:t>
      </w:r>
      <w:proofErr w:type="spellStart"/>
      <w:r w:rsidRPr="00307F90">
        <w:rPr>
          <w:sz w:val="16"/>
          <w:szCs w:val="16"/>
        </w:rPr>
        <w:t>any more</w:t>
      </w:r>
      <w:proofErr w:type="spellEnd"/>
      <w:r w:rsidRPr="00307F90">
        <w:rPr>
          <w:sz w:val="16"/>
          <w:szCs w:val="16"/>
        </w:rPr>
        <w:t xml:space="preserve"> …</w:t>
      </w:r>
    </w:p>
    <w:p w14:paraId="4EFE13F9" w14:textId="77777777" w:rsidR="00307F90" w:rsidRDefault="00307F90" w:rsidP="00307F90">
      <w:pPr>
        <w:pStyle w:val="Heading2"/>
      </w:pPr>
      <w:r>
        <w:t>Project facts and collaborators</w:t>
      </w:r>
    </w:p>
    <w:p w14:paraId="045124C8" w14:textId="77777777" w:rsidR="00307F90" w:rsidRDefault="00307F90" w:rsidP="00A77EDD">
      <w:proofErr w:type="spellStart"/>
      <w:r>
        <w:t>FAABulous</w:t>
      </w:r>
      <w:proofErr w:type="spellEnd"/>
      <w:r>
        <w:t xml:space="preserve"> was funded by the Norwegian Research Council under the OKOSYSTEM program in 2014 (project nr. 243702</w:t>
      </w:r>
      <w:proofErr w:type="gramStart"/>
      <w:r>
        <w:t>), and</w:t>
      </w:r>
      <w:proofErr w:type="gramEnd"/>
      <w:r>
        <w:t xml:space="preserve"> received 16.3 million NOK. It is led by Eva Leu (Akvaplan-niva AS</w:t>
      </w:r>
      <w:proofErr w:type="gramStart"/>
      <w:r>
        <w:t>), and</w:t>
      </w:r>
      <w:proofErr w:type="gramEnd"/>
      <w:r>
        <w:t xml:space="preserve"> runs from 2015 to 2019. Collaboration partners are UNIS, </w:t>
      </w:r>
      <w:proofErr w:type="spellStart"/>
      <w:r>
        <w:t>UiT</w:t>
      </w:r>
      <w:proofErr w:type="spellEnd"/>
      <w:r>
        <w:t xml:space="preserve"> The Arctic University of Norway, Nord University, NIVA</w:t>
      </w:r>
      <w:r w:rsidR="007B29AC">
        <w:t>, Alfred-Wegener-Institute (AWI), Max-Planck-Institute for Meteorology, Scottish Association of Marine Sciences (SAMS), and Institute of Oceanology, Polish Academy of Science (IOPAS).</w:t>
      </w:r>
    </w:p>
    <w:p w14:paraId="37FCC0A8" w14:textId="77777777" w:rsidR="007B29AC" w:rsidRDefault="007B29AC" w:rsidP="00A77EDD">
      <w:r>
        <w:t xml:space="preserve">For more information, see also: </w:t>
      </w:r>
      <w:hyperlink r:id="rId35" w:history="1">
        <w:r w:rsidRPr="00F75ECA">
          <w:rPr>
            <w:rStyle w:val="Hyperlink"/>
          </w:rPr>
          <w:t>http://mare-incognitum.no/index.php/faabulous</w:t>
        </w:r>
      </w:hyperlink>
    </w:p>
    <w:p w14:paraId="7677C91D" w14:textId="77777777" w:rsidR="007B29AC" w:rsidRDefault="007B29AC" w:rsidP="00A77EDD">
      <w:r>
        <w:t xml:space="preserve">Contact person: Eva Leu, </w:t>
      </w:r>
      <w:hyperlink r:id="rId36" w:history="1">
        <w:r w:rsidRPr="00F75ECA">
          <w:rPr>
            <w:rStyle w:val="Hyperlink"/>
          </w:rPr>
          <w:t>eva.leu@akvaplan.niva.no</w:t>
        </w:r>
      </w:hyperlink>
    </w:p>
    <w:p w14:paraId="6C6B66CD" w14:textId="77777777" w:rsidR="00B4778E" w:rsidRPr="00A77EDD" w:rsidRDefault="007B29AC" w:rsidP="00A77EDD">
      <w:r>
        <w:rPr>
          <w:noProof/>
          <w:lang w:val="nb-NO" w:eastAsia="nb-NO"/>
        </w:rPr>
        <w:drawing>
          <wp:inline distT="0" distB="0" distL="0" distR="0" wp14:anchorId="0510E4D4" wp14:editId="74275F38">
            <wp:extent cx="1556597" cy="38808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n 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3825" cy="392381"/>
                    </a:xfrm>
                    <a:prstGeom prst="rect">
                      <a:avLst/>
                    </a:prstGeom>
                  </pic:spPr>
                </pic:pic>
              </a:graphicData>
            </a:graphic>
          </wp:inline>
        </w:drawing>
      </w:r>
      <w:r>
        <w:t xml:space="preserve">   </w:t>
      </w:r>
      <w:r>
        <w:rPr>
          <w:noProof/>
          <w:lang w:val="nb-NO" w:eastAsia="nb-NO"/>
        </w:rPr>
        <w:drawing>
          <wp:inline distT="0" distB="0" distL="0" distR="0" wp14:anchorId="257CEF1E" wp14:editId="44EE0A78">
            <wp:extent cx="819303" cy="8193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CTOS official logo.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3441" cy="823441"/>
                    </a:xfrm>
                    <a:prstGeom prst="rect">
                      <a:avLst/>
                    </a:prstGeom>
                  </pic:spPr>
                </pic:pic>
              </a:graphicData>
            </a:graphic>
          </wp:inline>
        </w:drawing>
      </w:r>
    </w:p>
    <w:sectPr w:rsidR="00B4778E" w:rsidRPr="00A77EDD">
      <w:headerReference w:type="even" r:id="rId38"/>
      <w:headerReference w:type="default" r:id="rId39"/>
      <w:footerReference w:type="even" r:id="rId40"/>
      <w:footerReference w:type="default" r:id="rId41"/>
      <w:pgSz w:w="12240" w:h="15840" w:code="1"/>
      <w:pgMar w:top="1440" w:right="1440" w:bottom="1440" w:left="1440" w:header="720" w:footer="720" w:gutter="0"/>
      <w:pgNumType w:start="0"/>
      <w:cols w:num="2" w:space="57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99E69" w14:textId="77777777" w:rsidR="00270D97" w:rsidRDefault="00270D97">
      <w:pPr>
        <w:spacing w:after="0" w:line="240" w:lineRule="auto"/>
      </w:pPr>
      <w:r>
        <w:separator/>
      </w:r>
    </w:p>
  </w:endnote>
  <w:endnote w:type="continuationSeparator" w:id="0">
    <w:p w14:paraId="7BEA046B" w14:textId="77777777" w:rsidR="00270D97" w:rsidRDefault="00270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GMinchoE">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E6B39" w14:textId="77777777" w:rsidR="00BF2875" w:rsidRDefault="004B6841">
    <w:pPr>
      <w:pStyle w:val="FooterLeft"/>
    </w:pPr>
    <w:r>
      <w:rPr>
        <w:color w:val="CEDBE6" w:themeColor="accent2" w:themeTint="80"/>
      </w:rPr>
      <w:sym w:font="Wingdings 3" w:char="F07D"/>
    </w:r>
    <w:r>
      <w:t xml:space="preserve"> Page </w:t>
    </w:r>
    <w:r>
      <w:fldChar w:fldCharType="begin"/>
    </w:r>
    <w:r>
      <w:instrText xml:space="preserve"> PAGE  \* Arabic  \* MERGEFORMAT </w:instrText>
    </w:r>
    <w:r>
      <w:fldChar w:fldCharType="separate"/>
    </w:r>
    <w:r w:rsidR="00CA541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71C7F" w14:textId="77777777" w:rsidR="00BF2875" w:rsidRDefault="004B6841">
    <w:pPr>
      <w:pStyle w:val="FooterRight"/>
    </w:pPr>
    <w:r>
      <w:rPr>
        <w:color w:val="CEDBE6" w:themeColor="accent2" w:themeTint="80"/>
      </w:rPr>
      <w:sym w:font="Wingdings 3" w:char="F07D"/>
    </w:r>
    <w:r>
      <w:t xml:space="preserve"> Page </w:t>
    </w:r>
    <w:r>
      <w:fldChar w:fldCharType="begin"/>
    </w:r>
    <w:r>
      <w:instrText xml:space="preserve"> PAGE  \* Arabic  \* MERGEFORMAT </w:instrText>
    </w:r>
    <w:r>
      <w:fldChar w:fldCharType="separate"/>
    </w:r>
    <w:r w:rsidR="00A43C93">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47CC0" w14:textId="77777777" w:rsidR="00270D97" w:rsidRDefault="00270D97">
      <w:pPr>
        <w:spacing w:after="0" w:line="240" w:lineRule="auto"/>
      </w:pPr>
      <w:r>
        <w:separator/>
      </w:r>
    </w:p>
  </w:footnote>
  <w:footnote w:type="continuationSeparator" w:id="0">
    <w:p w14:paraId="716BA456" w14:textId="77777777" w:rsidR="00270D97" w:rsidRDefault="00270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F0508" w14:textId="77777777" w:rsidR="00BF2875" w:rsidRDefault="004B6841">
    <w:pPr>
      <w:pStyle w:val="HeaderLeft"/>
      <w:jc w:val="right"/>
    </w:pPr>
    <w:r>
      <w:rPr>
        <w:color w:val="CEDBE6" w:themeColor="accent2" w:themeTint="80"/>
      </w:rPr>
      <w:sym w:font="Wingdings 3" w:char="F07D"/>
    </w:r>
    <w:r>
      <w:t xml:space="preserve"> </w:t>
    </w:r>
    <w:sdt>
      <w:sdtPr>
        <w:alias w:val="Title"/>
        <w:id w:val="168006723"/>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B200D0" w:rsidRPr="00B200D0">
          <w:t>FAABulous</w:t>
        </w:r>
        <w:proofErr w:type="spellEnd"/>
        <w:r w:rsidR="00B200D0" w:rsidRPr="00B200D0">
          <w:t>: Future Arctic Algal Blooms – and their role in the context of climate change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93998" w14:textId="77777777" w:rsidR="00BF2875" w:rsidRDefault="004B6841">
    <w:pPr>
      <w:pStyle w:val="HeaderRight"/>
      <w:jc w:val="left"/>
    </w:pPr>
    <w:r>
      <w:rPr>
        <w:color w:val="CEDBE6" w:themeColor="accent2" w:themeTint="80"/>
      </w:rPr>
      <w:sym w:font="Wingdings 3" w:char="F07D"/>
    </w:r>
    <w:r>
      <w:t xml:space="preserve"> </w:t>
    </w:r>
    <w:sdt>
      <w:sdtPr>
        <w:alias w:val="Title"/>
        <w:id w:val="-1280636935"/>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B200D0" w:rsidRPr="00B200D0">
          <w:t>FAABulous</w:t>
        </w:r>
        <w:proofErr w:type="spellEnd"/>
        <w:r w:rsidR="00B200D0" w:rsidRPr="00B200D0">
          <w:t>: Future Arctic Algal Blooms – and their role in the context of climate change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3F0C434A"/>
    <w:lvl w:ilvl="0">
      <w:start w:val="1"/>
      <w:numFmt w:val="bullet"/>
      <w:pStyle w:val="ListBullet5"/>
      <w:lvlText w:val=""/>
      <w:lvlJc w:val="left"/>
      <w:pPr>
        <w:ind w:left="1800" w:hanging="360"/>
      </w:pPr>
      <w:rPr>
        <w:rFonts w:ascii="Symbol" w:hAnsi="Symbol" w:hint="default"/>
        <w:color w:val="9FB8CD" w:themeColor="accent2"/>
      </w:rPr>
    </w:lvl>
  </w:abstractNum>
  <w:abstractNum w:abstractNumId="1" w15:restartNumberingAfterBreak="0">
    <w:nsid w:val="FFFFFF81"/>
    <w:multiLevelType w:val="singleLevel"/>
    <w:tmpl w:val="78B8BCEC"/>
    <w:lvl w:ilvl="0">
      <w:start w:val="1"/>
      <w:numFmt w:val="bullet"/>
      <w:pStyle w:val="ListBullet4"/>
      <w:lvlText w:val=""/>
      <w:lvlJc w:val="left"/>
      <w:pPr>
        <w:ind w:left="1440" w:hanging="360"/>
      </w:pPr>
      <w:rPr>
        <w:rFonts w:ascii="Symbol" w:hAnsi="Symbol" w:hint="default"/>
        <w:outline w:val="0"/>
        <w:emboss w:val="0"/>
        <w:imprint w:val="0"/>
        <w:color w:val="628BAD" w:themeColor="accent2" w:themeShade="BF"/>
      </w:rPr>
    </w:lvl>
  </w:abstractNum>
  <w:abstractNum w:abstractNumId="2" w15:restartNumberingAfterBreak="0">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themeColor="background1" w:themeShade="80"/>
      </w:rPr>
    </w:lvl>
  </w:abstractNum>
  <w:abstractNum w:abstractNumId="3" w15:restartNumberingAfterBreak="0">
    <w:nsid w:val="FFFFFF83"/>
    <w:multiLevelType w:val="singleLevel"/>
    <w:tmpl w:val="5B846FA6"/>
    <w:lvl w:ilvl="0">
      <w:start w:val="1"/>
      <w:numFmt w:val="bullet"/>
      <w:pStyle w:val="ListBullet2"/>
      <w:lvlText w:val=""/>
      <w:lvlJc w:val="left"/>
      <w:pPr>
        <w:ind w:left="720" w:hanging="360"/>
      </w:pPr>
      <w:rPr>
        <w:rFonts w:ascii="Wingdings 3" w:hAnsi="Wingdings 3" w:hint="default"/>
        <w:color w:val="9FB8CD" w:themeColor="accent2"/>
      </w:rPr>
    </w:lvl>
  </w:abstractNum>
  <w:abstractNum w:abstractNumId="4" w15:restartNumberingAfterBreak="0">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outline w:val="0"/>
        <w:shadow w:val="0"/>
        <w:emboss w:val="0"/>
        <w:imprint w:val="0"/>
        <w:vanish w:val="0"/>
        <w:color w:val="628BAD" w:themeColor="accent2" w:themeShade="BF"/>
        <w:vertAlign w:val="baseline"/>
      </w:rPr>
    </w:lvl>
  </w:abstractNum>
  <w:abstractNum w:abstractNumId="5" w15:restartNumberingAfterBreak="0">
    <w:nsid w:val="07EE7713"/>
    <w:multiLevelType w:val="hybridMultilevel"/>
    <w:tmpl w:val="B08455E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8E30CBD"/>
    <w:multiLevelType w:val="hybridMultilevel"/>
    <w:tmpl w:val="C20E27A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A230567"/>
    <w:multiLevelType w:val="hybridMultilevel"/>
    <w:tmpl w:val="1B50530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6"/>
  </w:num>
  <w:num w:numId="22">
    <w:abstractNumId w:val="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hyphenationZone w:val="425"/>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0D0"/>
    <w:rsid w:val="00031818"/>
    <w:rsid w:val="002200FD"/>
    <w:rsid w:val="002369EC"/>
    <w:rsid w:val="00270D97"/>
    <w:rsid w:val="00290705"/>
    <w:rsid w:val="00307F90"/>
    <w:rsid w:val="00391F6A"/>
    <w:rsid w:val="00471D36"/>
    <w:rsid w:val="004868D1"/>
    <w:rsid w:val="004B6841"/>
    <w:rsid w:val="00525C80"/>
    <w:rsid w:val="00581D5C"/>
    <w:rsid w:val="00583FD5"/>
    <w:rsid w:val="005D3EC8"/>
    <w:rsid w:val="006724B8"/>
    <w:rsid w:val="007B29AC"/>
    <w:rsid w:val="008202CB"/>
    <w:rsid w:val="00863FB0"/>
    <w:rsid w:val="00984C2D"/>
    <w:rsid w:val="009B50EC"/>
    <w:rsid w:val="00A43C93"/>
    <w:rsid w:val="00A77EDD"/>
    <w:rsid w:val="00B200D0"/>
    <w:rsid w:val="00B4778E"/>
    <w:rsid w:val="00B52EFB"/>
    <w:rsid w:val="00B93E06"/>
    <w:rsid w:val="00BF2875"/>
    <w:rsid w:val="00CA541D"/>
    <w:rsid w:val="00CD2AD0"/>
    <w:rsid w:val="00EA58B2"/>
    <w:rsid w:val="00F43567"/>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3208C"/>
  <w15:docId w15:val="{F1420B93-33DB-4FE5-B8A9-91A621BBA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themeColor="text1"/>
      <w:sz w:val="20"/>
      <w:szCs w:val="20"/>
      <w:lang w:eastAsia="ja-JP"/>
    </w:rPr>
  </w:style>
  <w:style w:type="paragraph" w:styleId="Heading1">
    <w:name w:val="heading 1"/>
    <w:basedOn w:val="Normal"/>
    <w:next w:val="Normal"/>
    <w:link w:val="Heading1Char"/>
    <w:uiPriority w:val="9"/>
    <w:qFormat/>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hAnsiTheme="majorHAnsi"/>
      <w:color w:val="FFFFFF" w:themeColor="background1"/>
      <w:spacing w:val="5"/>
      <w:szCs w:val="32"/>
    </w:rPr>
  </w:style>
  <w:style w:type="paragraph" w:styleId="Heading2">
    <w:name w:val="heading 2"/>
    <w:basedOn w:val="Normal"/>
    <w:next w:val="Normal"/>
    <w:link w:val="Heading2Char"/>
    <w:uiPriority w:val="9"/>
    <w:qFormat/>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hAnsiTheme="majorHAnsi"/>
      <w:color w:val="628BAD" w:themeColor="accent2" w:themeShade="BF"/>
      <w:spacing w:val="5"/>
      <w:szCs w:val="28"/>
    </w:rPr>
  </w:style>
  <w:style w:type="paragraph" w:styleId="Heading3">
    <w:name w:val="heading 3"/>
    <w:basedOn w:val="Normal"/>
    <w:next w:val="Normal"/>
    <w:link w:val="Heading3Char"/>
    <w:uiPriority w:val="9"/>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semiHidden/>
    <w:unhideWhenUsed/>
    <w:qFormat/>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olor w:val="FFFFFF" w:themeColor="background1"/>
      <w:spacing w:val="5"/>
      <w:sz w:val="20"/>
      <w:szCs w:val="32"/>
      <w:shd w:val="clear" w:color="auto" w:fill="9FB8CD" w:themeFill="accent2"/>
      <w:lang w:eastAsia="ja-JP"/>
    </w:rPr>
  </w:style>
  <w:style w:type="character" w:customStyle="1" w:styleId="Heading2Char">
    <w:name w:val="Heading 2 Char"/>
    <w:basedOn w:val="DefaultParagraphFont"/>
    <w:link w:val="Heading2"/>
    <w:uiPriority w:val="9"/>
    <w:rPr>
      <w:rFonts w:asciiTheme="majorHAnsi" w:hAnsiTheme="majorHAnsi"/>
      <w:color w:val="628BAD" w:themeColor="accent2" w:themeShade="BF"/>
      <w:spacing w:val="5"/>
      <w:sz w:val="20"/>
      <w:szCs w:val="28"/>
      <w:lang w:eastAsia="ja-JP"/>
    </w:rPr>
  </w:style>
  <w:style w:type="character" w:customStyle="1" w:styleId="Heading3Char">
    <w:name w:val="Heading 3 Char"/>
    <w:basedOn w:val="DefaultParagraphFont"/>
    <w:link w:val="Heading3"/>
    <w:uiPriority w:val="9"/>
    <w:rPr>
      <w:rFonts w:asciiTheme="majorHAnsi" w:hAnsiTheme="majorHAnsi"/>
      <w:color w:val="595959" w:themeColor="text1" w:themeTint="A6"/>
      <w:spacing w:val="5"/>
      <w:sz w:val="20"/>
      <w:szCs w:val="24"/>
      <w:lang w:eastAsia="ja-JP"/>
    </w:rPr>
  </w:style>
  <w:style w:type="paragraph" w:styleId="Title">
    <w:name w:val="Title"/>
    <w:basedOn w:val="Normal"/>
    <w:link w:val="TitleChar"/>
    <w:uiPriority w:val="10"/>
    <w:qFormat/>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Pr>
      <w:rFonts w:asciiTheme="majorHAnsi" w:hAnsiTheme="majorHAnsi"/>
      <w:color w:val="9FB8CD" w:themeColor="accent2"/>
      <w:sz w:val="52"/>
      <w:szCs w:val="48"/>
      <w:lang w:eastAsia="ja-JP"/>
    </w:rPr>
  </w:style>
  <w:style w:type="paragraph" w:styleId="Subtitle">
    <w:name w:val="Subtitle"/>
    <w:basedOn w:val="Normal"/>
    <w:link w:val="SubtitleChar"/>
    <w:uiPriority w:val="11"/>
    <w:qFormat/>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Pr>
      <w:rFonts w:asciiTheme="majorHAnsi" w:hAnsiTheme="majorHAnsi" w:cstheme="minorHAnsi"/>
      <w:color w:val="9FB8CD" w:themeColor="accent2"/>
      <w:sz w:val="24"/>
      <w:szCs w:val="24"/>
      <w:lang w:eastAsia="ja-JP"/>
    </w:rPr>
  </w:style>
  <w:style w:type="paragraph" w:styleId="Caption">
    <w:name w:val="caption"/>
    <w:basedOn w:val="Normal"/>
    <w:next w:val="Normal"/>
    <w:uiPriority w:val="35"/>
    <w:unhideWhenUsed/>
    <w:pPr>
      <w:spacing w:after="0" w:line="240" w:lineRule="auto"/>
    </w:pPr>
    <w:rPr>
      <w:bCs/>
      <w:color w:val="9FB8CD" w:themeColor="accent2"/>
      <w:sz w:val="16"/>
      <w:szCs w:val="18"/>
    </w:rPr>
  </w:style>
  <w:style w:type="paragraph" w:styleId="NoSpacing">
    <w:name w:val="No Spacing"/>
    <w:basedOn w:val="Normal"/>
    <w:uiPriority w:val="99"/>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lang w:eastAsia="ja-JP"/>
    </w:rPr>
  </w:style>
  <w:style w:type="character" w:styleId="BookTitle">
    <w:name w:val="Book Title"/>
    <w:basedOn w:val="DefaultParagraphFont"/>
    <w:uiPriority w:val="33"/>
    <w:qFormat/>
    <w:rPr>
      <w:rFonts w:asciiTheme="majorHAnsi" w:hAnsiTheme="majorHAnsi" w:cs="Times New Roman"/>
      <w:i/>
      <w:color w:val="8E736A" w:themeColor="accent6"/>
      <w:sz w:val="20"/>
      <w:szCs w:val="20"/>
    </w:rPr>
  </w:style>
  <w:style w:type="character" w:styleId="Emphasis">
    <w:name w:val="Emphasis"/>
    <w:uiPriority w:val="20"/>
    <w:qFormat/>
    <w:rPr>
      <w:b/>
      <w:i/>
      <w:spacing w:val="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 w:val="20"/>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 w:val="20"/>
      <w:szCs w:val="20"/>
      <w:lang w:eastAsia="ja-JP"/>
    </w:rPr>
  </w:style>
  <w:style w:type="character" w:customStyle="1" w:styleId="Heading4Char">
    <w:name w:val="Heading 4 Char"/>
    <w:basedOn w:val="DefaultParagraphFont"/>
    <w:link w:val="Heading4"/>
    <w:uiPriority w:val="9"/>
    <w:semiHidden/>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
    <w:semiHidden/>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
    <w:semiHidden/>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
    <w:semiHidden/>
    <w:rPr>
      <w:rFonts w:asciiTheme="majorHAnsi" w:hAnsiTheme="majorHAnsi"/>
      <w:i/>
      <w:color w:val="9FB8CD" w:themeColor="accent2"/>
      <w:sz w:val="18"/>
      <w:szCs w:val="20"/>
      <w:lang w:eastAsia="ja-JP"/>
    </w:rPr>
  </w:style>
  <w:style w:type="character" w:styleId="IntenseEmphasis">
    <w:name w:val="Intense Emphasis"/>
    <w:basedOn w:val="DefaultParagraphFont"/>
    <w:uiPriority w:val="21"/>
    <w:qFormat/>
    <w:rPr>
      <w:rFonts w:cs="Times New Roman"/>
      <w:b/>
      <w:i/>
      <w:color w:val="BAC737" w:themeColor="accent3" w:themeShade="BF"/>
      <w:sz w:val="20"/>
      <w:szCs w:val="20"/>
    </w:rPr>
  </w:style>
  <w:style w:type="paragraph" w:styleId="IntenseQuote">
    <w:name w:val="Intense Quote"/>
    <w:basedOn w:val="Normal"/>
    <w:link w:val="IntenseQuoteChar"/>
    <w:uiPriority w:val="30"/>
    <w:qFormat/>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Pr>
      <w:rFonts w:asciiTheme="majorHAnsi" w:hAnsiTheme="majorHAnsi"/>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Pr>
      <w:rFonts w:cs="Times New Roman"/>
      <w:b/>
      <w:color w:val="525A7D" w:themeColor="accent1" w:themeShade="BF"/>
      <w:sz w:val="20"/>
      <w:szCs w:val="20"/>
      <w:u w:val="single"/>
    </w:rPr>
  </w:style>
  <w:style w:type="paragraph" w:styleId="ListBullet">
    <w:name w:val="List Bullet"/>
    <w:basedOn w:val="Normal"/>
    <w:uiPriority w:val="36"/>
    <w:unhideWhenUsed/>
    <w:qFormat/>
    <w:pPr>
      <w:numPr>
        <w:numId w:val="16"/>
      </w:numPr>
      <w:spacing w:after="120"/>
      <w:contextualSpacing/>
    </w:pPr>
  </w:style>
  <w:style w:type="paragraph" w:styleId="ListBullet2">
    <w:name w:val="List Bullet 2"/>
    <w:basedOn w:val="Normal"/>
    <w:uiPriority w:val="36"/>
    <w:unhideWhenUsed/>
    <w:qFormat/>
    <w:pPr>
      <w:numPr>
        <w:numId w:val="17"/>
      </w:numPr>
      <w:spacing w:after="120"/>
      <w:contextualSpacing/>
    </w:pPr>
  </w:style>
  <w:style w:type="paragraph" w:styleId="ListBullet3">
    <w:name w:val="List Bullet 3"/>
    <w:basedOn w:val="Normal"/>
    <w:uiPriority w:val="36"/>
    <w:unhideWhenUsed/>
    <w:qFormat/>
    <w:pPr>
      <w:numPr>
        <w:numId w:val="18"/>
      </w:numPr>
      <w:spacing w:after="120"/>
      <w:contextualSpacing/>
    </w:pPr>
  </w:style>
  <w:style w:type="paragraph" w:styleId="ListBullet4">
    <w:name w:val="List Bullet 4"/>
    <w:basedOn w:val="Normal"/>
    <w:uiPriority w:val="36"/>
    <w:unhideWhenUsed/>
    <w:qFormat/>
    <w:pPr>
      <w:numPr>
        <w:numId w:val="19"/>
      </w:numPr>
      <w:spacing w:after="120"/>
      <w:contextualSpacing/>
    </w:pPr>
  </w:style>
  <w:style w:type="paragraph" w:styleId="ListBullet5">
    <w:name w:val="List Bullet 5"/>
    <w:basedOn w:val="Normal"/>
    <w:uiPriority w:val="36"/>
    <w:unhideWhenUsed/>
    <w:qFormat/>
    <w:pPr>
      <w:numPr>
        <w:numId w:val="20"/>
      </w:numPr>
      <w:spacing w:after="120"/>
      <w:contextualSpacing/>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i/>
      <w:color w:val="7F7F7F" w:themeColor="background1" w:themeShade="7F"/>
      <w:sz w:val="20"/>
      <w:szCs w:val="20"/>
      <w:lang w:eastAsia="ja-JP"/>
    </w:rPr>
  </w:style>
  <w:style w:type="character" w:styleId="Strong">
    <w:name w:val="Strong"/>
    <w:uiPriority w:val="22"/>
    <w:qFormat/>
    <w:rPr>
      <w:rFonts w:asciiTheme="minorHAnsi" w:hAnsiTheme="minorHAnsi"/>
      <w:b/>
      <w:color w:val="9FB8CD" w:themeColor="accent2"/>
    </w:rPr>
  </w:style>
  <w:style w:type="character" w:styleId="SubtleEmphasis">
    <w:name w:val="Subtle Emphasis"/>
    <w:basedOn w:val="DefaultParagraphFont"/>
    <w:uiPriority w:val="19"/>
    <w:qFormat/>
    <w:rPr>
      <w:rFonts w:cs="Times New Roman"/>
      <w:i/>
      <w:color w:val="737373" w:themeColor="text1" w:themeTint="8C"/>
      <w:kern w:val="16"/>
      <w:sz w:val="20"/>
      <w:szCs w:val="24"/>
    </w:rPr>
  </w:style>
  <w:style w:type="character" w:styleId="SubtleReference">
    <w:name w:val="Subtle Reference"/>
    <w:basedOn w:val="DefaultParagraphFont"/>
    <w:uiPriority w:val="31"/>
    <w:qFormat/>
    <w:rPr>
      <w:rFonts w:cs="Times New Roman"/>
      <w:color w:val="737373" w:themeColor="text1" w:themeTint="8C"/>
      <w:sz w:val="20"/>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FB8CD"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uiPriority w:val="39"/>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35"/>
    <w:qFormat/>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pPr>
      <w:pBdr>
        <w:bottom w:val="dashed" w:sz="4" w:space="18" w:color="7F7F7F"/>
      </w:pBdr>
      <w:jc w:val="right"/>
    </w:pPr>
    <w:rPr>
      <w:color w:val="7F7F7F" w:themeColor="text1" w:themeTint="80"/>
    </w:rPr>
  </w:style>
  <w:style w:type="paragraph" w:styleId="ListParagraph">
    <w:name w:val="List Paragraph"/>
    <w:basedOn w:val="Normal"/>
    <w:uiPriority w:val="34"/>
    <w:qFormat/>
    <w:rsid w:val="00B52EFB"/>
    <w:pPr>
      <w:ind w:left="720"/>
      <w:contextualSpacing/>
    </w:pPr>
  </w:style>
  <w:style w:type="paragraph" w:styleId="NormalWeb">
    <w:name w:val="Normal (Web)"/>
    <w:basedOn w:val="Normal"/>
    <w:uiPriority w:val="99"/>
    <w:semiHidden/>
    <w:unhideWhenUsed/>
    <w:rsid w:val="00B4778E"/>
    <w:pPr>
      <w:spacing w:before="100" w:beforeAutospacing="1" w:after="100" w:afterAutospacing="1" w:line="240" w:lineRule="auto"/>
    </w:pPr>
    <w:rPr>
      <w:rFonts w:ascii="Times New Roman" w:eastAsiaTheme="minorEastAsia" w:hAnsi="Times New Roman" w:cs="Times New Roman"/>
      <w:color w:val="auto"/>
      <w:sz w:val="24"/>
      <w:szCs w:val="24"/>
      <w:lang w:val="nb-NO" w:eastAsia="nb-NO"/>
    </w:rPr>
  </w:style>
  <w:style w:type="character" w:styleId="Hyperlink">
    <w:name w:val="Hyperlink"/>
    <w:basedOn w:val="DefaultParagraphFont"/>
    <w:uiPriority w:val="99"/>
    <w:unhideWhenUsed/>
    <w:rsid w:val="007B29AC"/>
    <w:rPr>
      <w:color w:val="B292C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gif"/><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emf"/><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gif"/><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mailto:eva.leu@akvaplan.niva.no" TargetMode="External"/><Relationship Id="rId10" Type="http://schemas.openxmlformats.org/officeDocument/2006/relationships/footnotes" Target="footnotes.xml"/><Relationship Id="rId19" Type="http://schemas.openxmlformats.org/officeDocument/2006/relationships/image" Target="media/image8.tiff"/><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image" Target="media/image19.tiff"/><Relationship Id="rId35" Type="http://schemas.openxmlformats.org/officeDocument/2006/relationships/hyperlink" Target="http://mare-incognitum.no/index.php/faabulous" TargetMode="External"/><Relationship Id="rId4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rigi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CA4488B5954922957B17CB19F546CF"/>
        <w:category>
          <w:name w:val="General"/>
          <w:gallery w:val="placeholder"/>
        </w:category>
        <w:types>
          <w:type w:val="bbPlcHdr"/>
        </w:types>
        <w:behaviors>
          <w:behavior w:val="content"/>
        </w:behaviors>
        <w:guid w:val="{8436E6F1-0C55-42EA-8B13-2A107116FB7F}"/>
      </w:docPartPr>
      <w:docPartBody>
        <w:p w:rsidR="000306F2" w:rsidRDefault="005D02D6">
          <w:pPr>
            <w:pStyle w:val="B8CA4488B5954922957B17CB19F546CF"/>
          </w:pPr>
          <w:r>
            <w:t>[Document Title]</w:t>
          </w:r>
        </w:p>
      </w:docPartBody>
    </w:docPart>
    <w:docPart>
      <w:docPartPr>
        <w:name w:val="97032CAE6CE74EBDAB387D7070E5A08F"/>
        <w:category>
          <w:name w:val="General"/>
          <w:gallery w:val="placeholder"/>
        </w:category>
        <w:types>
          <w:type w:val="bbPlcHdr"/>
        </w:types>
        <w:behaviors>
          <w:behavior w:val="content"/>
        </w:behaviors>
        <w:guid w:val="{E4AEB17B-92FC-4FA2-A4FF-7488105107D2}"/>
      </w:docPartPr>
      <w:docPartBody>
        <w:p w:rsidR="000306F2" w:rsidRDefault="005D02D6">
          <w:pPr>
            <w:pStyle w:val="97032CAE6CE74EBDAB387D7070E5A08F"/>
          </w:pPr>
          <w:r>
            <w:rPr>
              <w:color w:val="4472C4" w:themeColor="accent1"/>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GMinchoE">
    <w:charset w:val="80"/>
    <w:family w:val="roman"/>
    <w:pitch w:val="fixed"/>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2D6"/>
    <w:rsid w:val="000306F2"/>
    <w:rsid w:val="005D02D6"/>
    <w:rsid w:val="00AE240F"/>
    <w:rsid w:val="00B076B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6" w:space="1" w:color="ED7D31" w:themeColor="accent2"/>
        <w:left w:val="single" w:sz="6" w:space="1" w:color="ED7D31" w:themeColor="accent2"/>
        <w:bottom w:val="single" w:sz="6" w:space="1" w:color="ED7D31" w:themeColor="accent2"/>
        <w:right w:val="single" w:sz="6" w:space="1" w:color="ED7D31" w:themeColor="accent2"/>
      </w:pBdr>
      <w:shd w:val="clear" w:color="auto" w:fill="ED7D31" w:themeFill="accent2"/>
      <w:spacing w:before="300" w:after="40" w:line="276" w:lineRule="auto"/>
      <w:outlineLvl w:val="0"/>
    </w:pPr>
    <w:rPr>
      <w:rFonts w:asciiTheme="majorHAnsi" w:eastAsiaTheme="minorHAnsi" w:hAnsiTheme="majorHAnsi" w:cs="Times New Roman"/>
      <w:color w:val="FFFFFF" w:themeColor="background1"/>
      <w:spacing w:val="5"/>
      <w:sz w:val="20"/>
      <w:szCs w:val="32"/>
      <w:lang w:val="en-US" w:eastAsia="ja-JP"/>
    </w:rPr>
  </w:style>
  <w:style w:type="paragraph" w:styleId="Heading2">
    <w:name w:val="heading 2"/>
    <w:basedOn w:val="Normal"/>
    <w:next w:val="Normal"/>
    <w:link w:val="Heading2Char"/>
    <w:uiPriority w:val="9"/>
    <w:qFormat/>
    <w:pPr>
      <w:pBdr>
        <w:top w:val="single" w:sz="6" w:space="1" w:color="ED7D31" w:themeColor="accent2"/>
        <w:left w:val="single" w:sz="48" w:space="1" w:color="ED7D31" w:themeColor="accent2"/>
        <w:bottom w:val="single" w:sz="6" w:space="1" w:color="ED7D31" w:themeColor="accent2"/>
        <w:right w:val="single" w:sz="6" w:space="1" w:color="ED7D31" w:themeColor="accent2"/>
      </w:pBdr>
      <w:spacing w:before="240" w:after="80" w:line="276" w:lineRule="auto"/>
      <w:ind w:left="144"/>
      <w:outlineLvl w:val="1"/>
    </w:pPr>
    <w:rPr>
      <w:rFonts w:asciiTheme="majorHAnsi" w:eastAsiaTheme="minorHAnsi" w:hAnsiTheme="majorHAnsi" w:cs="Times New Roman"/>
      <w:color w:val="C45911" w:themeColor="accent2" w:themeShade="BF"/>
      <w:spacing w:val="5"/>
      <w:kern w:val="24"/>
      <w:sz w:val="20"/>
      <w:szCs w:val="28"/>
      <w:lang w:val="en-US" w:eastAsia="ja-JP"/>
    </w:rPr>
  </w:style>
  <w:style w:type="paragraph" w:styleId="Heading3">
    <w:name w:val="heading 3"/>
    <w:basedOn w:val="Normal"/>
    <w:next w:val="Normal"/>
    <w:link w:val="Heading3Char"/>
    <w:uiPriority w:val="9"/>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line="276" w:lineRule="auto"/>
      <w:ind w:left="144"/>
      <w:outlineLvl w:val="2"/>
    </w:pPr>
    <w:rPr>
      <w:rFonts w:asciiTheme="majorHAnsi" w:eastAsiaTheme="minorHAnsi" w:hAnsiTheme="majorHAnsi" w:cs="Times New Roman"/>
      <w:color w:val="595959" w:themeColor="text1" w:themeTint="A6"/>
      <w:spacing w:val="5"/>
      <w:kern w:val="24"/>
      <w:sz w:val="20"/>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CA4488B5954922957B17CB19F546CF">
    <w:name w:val="B8CA4488B5954922957B17CB19F546CF"/>
  </w:style>
  <w:style w:type="paragraph" w:customStyle="1" w:styleId="97032CAE6CE74EBDAB387D7070E5A08F">
    <w:name w:val="97032CAE6CE74EBDAB387D7070E5A08F"/>
  </w:style>
  <w:style w:type="character" w:customStyle="1" w:styleId="Heading1Char">
    <w:name w:val="Heading 1 Char"/>
    <w:basedOn w:val="DefaultParagraphFont"/>
    <w:link w:val="Heading1"/>
    <w:uiPriority w:val="9"/>
    <w:rPr>
      <w:rFonts w:asciiTheme="majorHAnsi" w:eastAsiaTheme="minorHAnsi" w:hAnsiTheme="majorHAnsi" w:cs="Times New Roman"/>
      <w:color w:val="FFFFFF" w:themeColor="background1"/>
      <w:spacing w:val="5"/>
      <w:sz w:val="20"/>
      <w:szCs w:val="32"/>
      <w:shd w:val="clear" w:color="auto" w:fill="ED7D31" w:themeFill="accent2"/>
      <w:lang w:val="en-US"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color w:val="C45911" w:themeColor="accent2" w:themeShade="BF"/>
      <w:spacing w:val="5"/>
      <w:kern w:val="24"/>
      <w:sz w:val="20"/>
      <w:szCs w:val="28"/>
      <w:lang w:val="en-US" w:eastAsia="ja-JP"/>
    </w:rPr>
  </w:style>
  <w:style w:type="character" w:customStyle="1" w:styleId="Heading3Char">
    <w:name w:val="Heading 3 Char"/>
    <w:basedOn w:val="DefaultParagraphFont"/>
    <w:link w:val="Heading3"/>
    <w:uiPriority w:val="9"/>
    <w:rPr>
      <w:rFonts w:asciiTheme="majorHAnsi" w:eastAsiaTheme="minorHAnsi" w:hAnsiTheme="majorHAnsi" w:cs="Times New Roman"/>
      <w:color w:val="595959" w:themeColor="text1" w:themeTint="A6"/>
      <w:spacing w:val="5"/>
      <w:kern w:val="24"/>
      <w:sz w:val="20"/>
      <w:szCs w:val="24"/>
      <w:lang w:val="en-US" w:eastAsia="ja-JP"/>
    </w:rPr>
  </w:style>
  <w:style w:type="paragraph" w:styleId="Caption">
    <w:name w:val="caption"/>
    <w:basedOn w:val="Normal"/>
    <w:next w:val="Normal"/>
    <w:uiPriority w:val="35"/>
    <w:unhideWhenUsed/>
    <w:qFormat/>
    <w:pPr>
      <w:spacing w:after="0" w:line="240" w:lineRule="auto"/>
    </w:pPr>
    <w:rPr>
      <w:rFonts w:asciiTheme="majorHAnsi" w:eastAsiaTheme="minorHAnsi" w:hAnsiTheme="majorHAnsi" w:cs="Times New Roman"/>
      <w:bCs/>
      <w:color w:val="ED7D31" w:themeColor="accent2"/>
      <w:sz w:val="16"/>
      <w:szCs w:val="18"/>
      <w:lang w:val="en-US" w:eastAsia="ja-JP"/>
    </w:rPr>
  </w:style>
  <w:style w:type="paragraph" w:customStyle="1" w:styleId="15EA9FFF85CC46229B6F5E26DA60EB9A">
    <w:name w:val="15EA9FFF85CC46229B6F5E26DA60EB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A39C65268D09A4BA19CD53F4A97E8E6" ma:contentTypeVersion="13" ma:contentTypeDescription="Opprett et nytt dokument." ma:contentTypeScope="" ma:versionID="6f16bf095ac888f00b063b5256099547">
  <xsd:schema xmlns:xsd="http://www.w3.org/2001/XMLSchema" xmlns:xs="http://www.w3.org/2001/XMLSchema" xmlns:p="http://schemas.microsoft.com/office/2006/metadata/properties" xmlns:ns3="63573b4c-830e-4dc6-aa2f-d6f5c3bbe69b" xmlns:ns4="8c49c7d5-3d0d-4f47-83cd-d5380b7fd828" targetNamespace="http://schemas.microsoft.com/office/2006/metadata/properties" ma:root="true" ma:fieldsID="9f91430729de876827d830c209fd4222" ns3:_="" ns4:_="">
    <xsd:import namespace="63573b4c-830e-4dc6-aa2f-d6f5c3bbe69b"/>
    <xsd:import namespace="8c49c7d5-3d0d-4f47-83cd-d5380b7fd8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73b4c-830e-4dc6-aa2f-d6f5c3bbe6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49c7d5-3d0d-4f47-83cd-d5380b7fd828"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65F9-6D1F-45BE-8AAF-04F59C177571}">
  <ds:schemaRefs>
    <ds:schemaRef ds:uri="http://schemas.microsoft.com/office/2009/outspace/metadata"/>
  </ds:schemaRefs>
</ds:datastoreItem>
</file>

<file path=customXml/itemProps2.xml><?xml version="1.0" encoding="utf-8"?>
<ds:datastoreItem xmlns:ds="http://schemas.openxmlformats.org/officeDocument/2006/customXml" ds:itemID="{8A460F01-F179-46EC-8EFE-B7F6B0B2CC0C}">
  <ds:schemaRefs>
    <ds:schemaRef ds:uri="http://purl.org/dc/elements/1.1/"/>
    <ds:schemaRef ds:uri="http://schemas.microsoft.com/office/2006/metadata/properties"/>
    <ds:schemaRef ds:uri="http://schemas.openxmlformats.org/package/2006/metadata/core-properties"/>
    <ds:schemaRef ds:uri="http://purl.org/dc/terms/"/>
    <ds:schemaRef ds:uri="63573b4c-830e-4dc6-aa2f-d6f5c3bbe69b"/>
    <ds:schemaRef ds:uri="http://schemas.microsoft.com/office/2006/documentManagement/types"/>
    <ds:schemaRef ds:uri="http://schemas.microsoft.com/office/infopath/2007/PartnerControls"/>
    <ds:schemaRef ds:uri="8c49c7d5-3d0d-4f47-83cd-d5380b7fd828"/>
    <ds:schemaRef ds:uri="http://www.w3.org/XML/1998/namespace"/>
    <ds:schemaRef ds:uri="http://purl.org/dc/dcmitype/"/>
  </ds:schemaRefs>
</ds:datastoreItem>
</file>

<file path=customXml/itemProps3.xml><?xml version="1.0" encoding="utf-8"?>
<ds:datastoreItem xmlns:ds="http://schemas.openxmlformats.org/officeDocument/2006/customXml" ds:itemID="{53AA45A9-6194-4759-BC49-76D6B3D7BD39}">
  <ds:schemaRefs>
    <ds:schemaRef ds:uri="http://schemas.microsoft.com/sharepoint/v3/contenttype/forms"/>
  </ds:schemaRefs>
</ds:datastoreItem>
</file>

<file path=customXml/itemProps4.xml><?xml version="1.0" encoding="utf-8"?>
<ds:datastoreItem xmlns:ds="http://schemas.openxmlformats.org/officeDocument/2006/customXml" ds:itemID="{7740CE7E-5A7A-4DF5-A15C-0B77A4FD4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73b4c-830e-4dc6-aa2f-d6f5c3bbe69b"/>
    <ds:schemaRef ds:uri="8c49c7d5-3d0d-4f47-83cd-d5380b7fd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E128BF0-D7C4-4772-B84A-8485BF5EC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OriginReport.Dotx</Template>
  <TotalTime>1</TotalTime>
  <Pages>4</Pages>
  <Words>1077</Words>
  <Characters>5709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FAABulous: Future Arctic Algal Blooms – and their role in the context of climate change</vt:lpstr>
    </vt:vector>
  </TitlesOfParts>
  <Company>Akvaplan-niva AS</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FAABulous: Future Arctic Algal Blooms – and their role in the context of climate change</dc:title>
  <dc:subject>Research project 2015-2020, funded by the NRC</dc:subject>
  <dc:creator>Eva Leu</dc:creator>
  <cp:keywords/>
  <dc:description/>
  <cp:lastModifiedBy>Trude Borch</cp:lastModifiedBy>
  <cp:revision>2</cp:revision>
  <cp:lastPrinted>2017-02-15T09:49:00Z</cp:lastPrinted>
  <dcterms:created xsi:type="dcterms:W3CDTF">2021-05-28T07:52:00Z</dcterms:created>
  <dcterms:modified xsi:type="dcterms:W3CDTF">2021-05-28T07:52:00Z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0x0101006A39C65268D09A4BA19CD53F4A97E8E6</vt:lpwstr>
  </property>
</Properties>
</file>